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16EDF8" w14:textId="77777777" w:rsidR="00000000" w:rsidRDefault="00000000">
      <w:pPr>
        <w:pStyle w:val="Heading1"/>
      </w:pPr>
      <w:r>
        <w:t>Questionnaire</w:t>
      </w:r>
    </w:p>
    <w:p w14:paraId="23B446D2" w14:textId="687D462B" w:rsidR="00E94DAD" w:rsidRDefault="005F23E6">
      <w:pPr>
        <w:rPr>
          <w:sz w:val="28"/>
        </w:rPr>
      </w:pPr>
      <w:r>
        <w:rPr>
          <w:sz w:val="28"/>
        </w:rPr>
        <w:t>Museums of New York 2026</w:t>
      </w:r>
    </w:p>
    <w:p w14:paraId="560DA634" w14:textId="77777777" w:rsidR="00E94DAD" w:rsidRDefault="00000000">
      <w:pPr>
        <w:rPr>
          <w:i/>
          <w:color w:val="808080"/>
        </w:rPr>
      </w:pPr>
      <w:r>
        <w:rPr>
          <w:i/>
          <w:color w:val="808080"/>
        </w:rPr>
        <w:t>Generated from the pages and questions SurveyTester detected while testing the survey</w:t>
      </w:r>
    </w:p>
    <w:p w14:paraId="64ADF068" w14:textId="77777777" w:rsidR="00E94DAD" w:rsidRDefault="00E94DAD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E94DAD" w14:paraId="21185AF8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7FECA59C" w14:textId="77777777" w:rsidR="00E94DAD" w:rsidRDefault="00000000">
            <w:r>
              <w:rPr>
                <w:b/>
              </w:rPr>
              <w:t>Project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349A5E17" w14:textId="7D1479BF" w:rsidR="00E94DAD" w:rsidRDefault="005F23E6">
            <w:r>
              <w:t xml:space="preserve">P2823 - </w:t>
            </w:r>
            <w:r w:rsidRPr="005F23E6">
              <w:t>Museums of New York 2026</w:t>
            </w:r>
          </w:p>
        </w:tc>
      </w:tr>
      <w:tr w:rsidR="00E94DAD" w14:paraId="0DAB67B9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3E66A1ED" w14:textId="41E223FB" w:rsidR="00E94DAD" w:rsidRDefault="00000000">
            <w:r>
              <w:rPr>
                <w:b/>
              </w:rPr>
              <w:t>Language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025EE608" w14:textId="77777777" w:rsidR="00E94DAD" w:rsidRDefault="00000000">
            <w:r>
              <w:t>English (default language)</w:t>
            </w:r>
          </w:p>
        </w:tc>
      </w:tr>
      <w:tr w:rsidR="00E94DAD" w14:paraId="684A978B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03B6DB23" w14:textId="77777777" w:rsidR="00E94DAD" w:rsidRDefault="00000000">
            <w:r>
              <w:rPr>
                <w:b/>
              </w:rPr>
              <w:t>Survey system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1901774E" w14:textId="77777777" w:rsidR="00E94DAD" w:rsidRDefault="00000000">
            <w:r>
              <w:t>Dimensions</w:t>
            </w:r>
          </w:p>
        </w:tc>
      </w:tr>
      <w:tr w:rsidR="00E94DAD" w14:paraId="113A71FF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10A48FC8" w14:textId="77777777" w:rsidR="00E94DAD" w:rsidRDefault="00000000">
            <w:r>
              <w:rPr>
                <w:b/>
              </w:rPr>
              <w:t>Survey link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142CAECC" w14:textId="77777777" w:rsidR="00E94DAD" w:rsidRDefault="00000000">
            <w:hyperlink r:id="rId6" w:history="1">
              <w:r>
                <w:rPr>
                  <w:color w:val="0563C1"/>
                  <w:u w:val="single"/>
                </w:rPr>
                <w:t>https://www.feedback-experts.com/mrIWeb/mrIWeb.dll?I.Project=SANDBOX_MUSEUMSOFNEWYORKFINAL</w:t>
              </w:r>
            </w:hyperlink>
          </w:p>
        </w:tc>
      </w:tr>
      <w:tr w:rsidR="00E94DAD" w14:paraId="1B58BB94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0A340BB9" w14:textId="77777777" w:rsidR="00E94DAD" w:rsidRDefault="00000000">
            <w:r>
              <w:rPr>
                <w:b/>
              </w:rPr>
              <w:t>Created on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09B261A5" w14:textId="77777777" w:rsidR="00E94DAD" w:rsidRDefault="00000000">
            <w:r>
              <w:t>10/29/2026 11:13 AM</w:t>
            </w:r>
          </w:p>
        </w:tc>
      </w:tr>
      <w:tr w:rsidR="00E94DAD" w14:paraId="1180E620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3620DEEE" w14:textId="77777777" w:rsidR="00E94DAD" w:rsidRDefault="00000000">
            <w:r>
              <w:rPr>
                <w:b/>
              </w:rPr>
              <w:t>Created by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261512D9" w14:textId="77777777" w:rsidR="00E94DAD" w:rsidRDefault="00000000">
            <w:r>
              <w:t>Bernhard Witt (bwitt@2x4.de)</w:t>
            </w:r>
          </w:p>
        </w:tc>
      </w:tr>
      <w:tr w:rsidR="00E94DAD" w14:paraId="49198011" w14:textId="77777777">
        <w:tc>
          <w:tcPr>
            <w:tcW w:w="2600" w:type="dxa"/>
            <w:tcMar>
              <w:top w:w="60" w:type="dxa"/>
              <w:bottom w:w="60" w:type="dxa"/>
            </w:tcMar>
          </w:tcPr>
          <w:p w14:paraId="1909248E" w14:textId="77777777" w:rsidR="00E94DAD" w:rsidRDefault="00000000">
            <w:r>
              <w:rPr>
                <w:b/>
              </w:rPr>
              <w:t>Options</w:t>
            </w:r>
          </w:p>
        </w:tc>
        <w:tc>
          <w:tcPr>
            <w:tcW w:w="6760" w:type="dxa"/>
            <w:tcMar>
              <w:top w:w="60" w:type="dxa"/>
              <w:bottom w:w="60" w:type="dxa"/>
            </w:tcMar>
          </w:tcPr>
          <w:p w14:paraId="0ECC27A4" w14:textId="77777777" w:rsidR="00E94DAD" w:rsidRDefault="00000000">
            <w:r>
              <w:t>Programmer’s notes included</w:t>
            </w:r>
          </w:p>
        </w:tc>
      </w:tr>
    </w:tbl>
    <w:p w14:paraId="7252DC92" w14:textId="77777777" w:rsidR="00E94DAD" w:rsidRDefault="00000000">
      <w:pPr>
        <w:pStyle w:val="Heading2"/>
        <w:spacing w:before="280"/>
      </w:pPr>
      <w:r>
        <w:br w:type="page"/>
      </w:r>
      <w:r>
        <w:lastRenderedPageBreak/>
        <w:t>1. Language</w:t>
      </w:r>
    </w:p>
    <w:p w14:paraId="6FE4C96B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Language  </w:t>
      </w:r>
      <w:r>
        <w:rPr>
          <w:b/>
        </w:rPr>
        <w:t>Which language would you like to use?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2FE6935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70FFBC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B3B6034" w14:textId="77777777" w:rsidR="00E94DAD" w:rsidRDefault="00000000">
            <w:r>
              <w:t>English</w:t>
            </w:r>
          </w:p>
        </w:tc>
      </w:tr>
      <w:tr w:rsidR="00E94DAD" w14:paraId="0AA202C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BAF526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FF87B60" w14:textId="77777777" w:rsidR="00E94DAD" w:rsidRDefault="00000000">
            <w:r>
              <w:t>Chinese</w:t>
            </w:r>
          </w:p>
        </w:tc>
      </w:tr>
      <w:tr w:rsidR="00E94DAD" w14:paraId="5F234CA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451F55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73D20E1" w14:textId="77777777" w:rsidR="00E94DAD" w:rsidRDefault="00000000">
            <w:r>
              <w:t>Hong Kong Chinese</w:t>
            </w:r>
          </w:p>
        </w:tc>
      </w:tr>
      <w:tr w:rsidR="00E94DAD" w14:paraId="2431ECB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83F7DC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6C8109B" w14:textId="77777777" w:rsidR="00E94DAD" w:rsidRDefault="00000000">
            <w:r>
              <w:t>German</w:t>
            </w:r>
          </w:p>
        </w:tc>
      </w:tr>
      <w:tr w:rsidR="005F23E6" w14:paraId="4A3011EA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7CB20B96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5737A85" w14:textId="41A95994" w:rsidR="005F23E6" w:rsidRDefault="005F23E6" w:rsidP="009F30FA">
            <w:r>
              <w:t>French</w:t>
            </w:r>
          </w:p>
        </w:tc>
      </w:tr>
      <w:tr w:rsidR="00E94DAD" w14:paraId="50B21775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2A5208B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825E43F" w14:textId="77777777" w:rsidR="00E94DAD" w:rsidRDefault="00000000">
            <w:r>
              <w:t>Japanese</w:t>
            </w:r>
          </w:p>
        </w:tc>
      </w:tr>
      <w:tr w:rsidR="00E94DAD" w14:paraId="5D0CC19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B3AC3C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875DF84" w14:textId="77777777" w:rsidR="00E94DAD" w:rsidRDefault="00000000">
            <w:r>
              <w:t>Korean</w:t>
            </w:r>
          </w:p>
        </w:tc>
      </w:tr>
      <w:tr w:rsidR="00E94DAD" w14:paraId="403AC35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D6A9FD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E828526" w14:textId="77777777" w:rsidR="00E94DAD" w:rsidRDefault="00000000">
            <w:r>
              <w:t>Spanish</w:t>
            </w:r>
          </w:p>
        </w:tc>
      </w:tr>
      <w:tr w:rsidR="00E94DAD" w14:paraId="50F18E49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2963E35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814CC61" w14:textId="77777777" w:rsidR="00E94DAD" w:rsidRDefault="00000000">
            <w:r>
              <w:t>Thai</w:t>
            </w:r>
          </w:p>
        </w:tc>
      </w:tr>
      <w:tr w:rsidR="00E94DAD" w14:paraId="612BF027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DEC79A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4050F61" w14:textId="77777777" w:rsidR="00E94DAD" w:rsidRDefault="00000000">
            <w:r>
              <w:t>No answer</w:t>
            </w:r>
          </w:p>
        </w:tc>
      </w:tr>
    </w:tbl>
    <w:p w14:paraId="6DA8E1E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02F05888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Language</w:t>
      </w:r>
    </w:p>
    <w:p w14:paraId="598110A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4767C54F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730949D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6632E73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Survey entry page</w:t>
      </w:r>
    </w:p>
    <w:p w14:paraId="65F9CE29" w14:textId="77777777" w:rsidR="00E94DAD" w:rsidRDefault="00000000">
      <w:pPr>
        <w:pStyle w:val="Heading2"/>
        <w:spacing w:before="280"/>
      </w:pPr>
      <w:r>
        <w:t>2. Entrance</w:t>
      </w:r>
    </w:p>
    <w:p w14:paraId="3B66F9AC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Entrance  </w:t>
      </w:r>
      <w:r>
        <w:rPr>
          <w:b/>
        </w:rPr>
        <w:t>Entrance Used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564CB73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885223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67E4C95" w14:textId="77777777" w:rsidR="00E94DAD" w:rsidRDefault="00000000">
            <w:r>
              <w:t>Main</w:t>
            </w:r>
          </w:p>
        </w:tc>
      </w:tr>
      <w:tr w:rsidR="00E94DAD" w14:paraId="62589AC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81E611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07FCFEE" w14:textId="77777777" w:rsidR="00E94DAD" w:rsidRDefault="00000000">
            <w:r>
              <w:t>Side</w:t>
            </w:r>
          </w:p>
        </w:tc>
      </w:tr>
    </w:tbl>
    <w:p w14:paraId="7C35A7E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177B8F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Entrance</w:t>
      </w:r>
    </w:p>
    <w:p w14:paraId="59009AD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074167FA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733E9FEF" w14:textId="77777777" w:rsidR="00E94DAD" w:rsidRDefault="00000000">
      <w:pPr>
        <w:pStyle w:val="Heading2"/>
        <w:spacing w:before="280"/>
      </w:pPr>
      <w:r>
        <w:t>3. WhenInterviewed</w:t>
      </w:r>
    </w:p>
    <w:p w14:paraId="448A83EB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WhenInterviewed  </w:t>
      </w:r>
      <w:r>
        <w:rPr>
          <w:b/>
        </w:rPr>
        <w:t>Indicate entering or leaving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01353C25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0F39E0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D0202E0" w14:textId="77777777" w:rsidR="00E94DAD" w:rsidRDefault="00000000">
            <w:r>
              <w:t>Entering</w:t>
            </w:r>
          </w:p>
        </w:tc>
      </w:tr>
      <w:tr w:rsidR="00E94DAD" w14:paraId="011D412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251192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C3ED279" w14:textId="77777777" w:rsidR="00E94DAD" w:rsidRDefault="00000000">
            <w:r>
              <w:t>Leaving</w:t>
            </w:r>
          </w:p>
        </w:tc>
      </w:tr>
    </w:tbl>
    <w:p w14:paraId="5A593CCC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C7E50D4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WhenInterviewed</w:t>
      </w:r>
    </w:p>
    <w:p w14:paraId="04EF977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76930194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00B077F1" w14:textId="77777777" w:rsidR="00E94DAD" w:rsidRDefault="00000000">
      <w:pPr>
        <w:pStyle w:val="Heading2"/>
        <w:spacing w:before="280"/>
      </w:pPr>
      <w:r>
        <w:lastRenderedPageBreak/>
        <w:t>4. DemographicsPage</w:t>
      </w:r>
    </w:p>
    <w:p w14:paraId="0CF5FEB1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Gender  </w:t>
      </w:r>
      <w:r>
        <w:rPr>
          <w:b/>
        </w:rPr>
        <w:t>Gender of respondent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44CF67D5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438913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9289456" w14:textId="77777777" w:rsidR="00E94DAD" w:rsidRDefault="00000000">
            <w:r>
              <w:t>Male</w:t>
            </w:r>
          </w:p>
        </w:tc>
      </w:tr>
      <w:tr w:rsidR="005F23E6" w14:paraId="40B18130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B3B11A7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420FDB2" w14:textId="77777777" w:rsidR="005F23E6" w:rsidRDefault="005F23E6" w:rsidP="009F30FA">
            <w:r>
              <w:t>Female</w:t>
            </w:r>
          </w:p>
        </w:tc>
      </w:tr>
      <w:tr w:rsidR="00E94DAD" w14:paraId="53EC94AD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3CF1FE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C070236" w14:textId="129F49A5" w:rsidR="00E94DAD" w:rsidRDefault="005F23E6">
            <w:r>
              <w:t>Other /No Answer</w:t>
            </w:r>
          </w:p>
        </w:tc>
      </w:tr>
    </w:tbl>
    <w:p w14:paraId="3610A07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6E9CDF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Gender</w:t>
      </w:r>
    </w:p>
    <w:p w14:paraId="428FBF3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1FA89C0C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227728C4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Age  </w:t>
      </w:r>
      <w:r>
        <w:rPr>
          <w:b/>
        </w:rPr>
        <w:t>To which age group do you belong?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3EE96E77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063A7B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A260062" w14:textId="77777777" w:rsidR="00E94DAD" w:rsidRDefault="00000000">
            <w:r>
              <w:t>11-13 years</w:t>
            </w:r>
          </w:p>
        </w:tc>
      </w:tr>
      <w:tr w:rsidR="00E94DAD" w14:paraId="74EF69CF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C3FB44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2F3FAF5" w14:textId="77777777" w:rsidR="00E94DAD" w:rsidRDefault="00000000">
            <w:r>
              <w:t>14-18 years</w:t>
            </w:r>
          </w:p>
        </w:tc>
      </w:tr>
      <w:tr w:rsidR="00E94DAD" w14:paraId="6ED6EC8B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FBB1E1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87F185F" w14:textId="77777777" w:rsidR="00E94DAD" w:rsidRDefault="00000000">
            <w:r>
              <w:t>17-20 years</w:t>
            </w:r>
          </w:p>
        </w:tc>
      </w:tr>
      <w:tr w:rsidR="00E94DAD" w14:paraId="4EE8B4F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63D904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2D3B58D" w14:textId="77777777" w:rsidR="00E94DAD" w:rsidRDefault="00000000">
            <w:r>
              <w:t>21-24 years</w:t>
            </w:r>
          </w:p>
        </w:tc>
      </w:tr>
      <w:tr w:rsidR="00E94DAD" w14:paraId="3B83A4A7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0726FC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136B9D3" w14:textId="77777777" w:rsidR="00E94DAD" w:rsidRDefault="00000000">
            <w:r>
              <w:t>25-34 years</w:t>
            </w:r>
          </w:p>
        </w:tc>
      </w:tr>
      <w:tr w:rsidR="00E94DAD" w14:paraId="40F71723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4505BB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9DAFBB4" w14:textId="77777777" w:rsidR="00E94DAD" w:rsidRDefault="00000000">
            <w:r>
              <w:t>35-44 years</w:t>
            </w:r>
          </w:p>
        </w:tc>
      </w:tr>
      <w:tr w:rsidR="00E94DAD" w14:paraId="478AC753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23F5F0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42D43B2" w14:textId="77777777" w:rsidR="00E94DAD" w:rsidRDefault="00000000">
            <w:r>
              <w:t>45-54 years</w:t>
            </w:r>
          </w:p>
        </w:tc>
      </w:tr>
      <w:tr w:rsidR="00E94DAD" w14:paraId="06069B1B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20D95D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E394486" w14:textId="77777777" w:rsidR="00E94DAD" w:rsidRDefault="00000000">
            <w:r>
              <w:t>55-64 years</w:t>
            </w:r>
          </w:p>
        </w:tc>
      </w:tr>
      <w:tr w:rsidR="00E94DAD" w14:paraId="0C624C2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67906C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C066520" w14:textId="77777777" w:rsidR="00E94DAD" w:rsidRDefault="00000000">
            <w:r>
              <w:t>65+ years</w:t>
            </w:r>
          </w:p>
        </w:tc>
      </w:tr>
    </w:tbl>
    <w:p w14:paraId="6D12ADED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00A7542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Age</w:t>
      </w:r>
    </w:p>
    <w:p w14:paraId="2E54748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7906108A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78B572C1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Education  </w:t>
      </w:r>
      <w:r>
        <w:rPr>
          <w:b/>
        </w:rPr>
        <w:t>Are you currently enrolled in full-time education?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309F26E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4005ED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D43E46D" w14:textId="77777777" w:rsidR="00E94DAD" w:rsidRDefault="00000000">
            <w:r>
              <w:t>Yes</w:t>
            </w:r>
          </w:p>
        </w:tc>
      </w:tr>
      <w:tr w:rsidR="00E94DAD" w14:paraId="3147FCB3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4A3543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8E19618" w14:textId="77777777" w:rsidR="00E94DAD" w:rsidRDefault="00000000">
            <w:r>
              <w:t>No</w:t>
            </w:r>
          </w:p>
        </w:tc>
      </w:tr>
      <w:tr w:rsidR="00E94DAD" w14:paraId="10AC673F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1B61AA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22A0271" w14:textId="77777777" w:rsidR="00E94DAD" w:rsidRDefault="00000000">
            <w:r>
              <w:t>No answer</w:t>
            </w:r>
          </w:p>
        </w:tc>
      </w:tr>
    </w:tbl>
    <w:p w14:paraId="41018639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7287043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Education</w:t>
      </w:r>
    </w:p>
    <w:p w14:paraId="40BA4F3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467E77C1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7CC50179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2CD6816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7EF9F1A7" w14:textId="45D12F1B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Education = </w:t>
      </w:r>
      <w:r w:rsidR="005F23E6">
        <w:rPr>
          <w:i/>
          <w:color w:val="404040"/>
          <w:sz w:val="17"/>
        </w:rPr>
        <w:t>“No” or “No answer”</w:t>
      </w:r>
      <w:r>
        <w:rPr>
          <w:i/>
          <w:color w:val="404040"/>
          <w:sz w:val="17"/>
        </w:rPr>
        <w:t xml:space="preserve"> skip to </w:t>
      </w:r>
      <w:r w:rsidR="005F23E6">
        <w:rPr>
          <w:i/>
          <w:color w:val="404040"/>
          <w:sz w:val="17"/>
        </w:rPr>
        <w:t>Biology</w:t>
      </w:r>
    </w:p>
    <w:p w14:paraId="0508ED56" w14:textId="617C0256" w:rsidR="005F23E6" w:rsidRDefault="005F23E6" w:rsidP="005F23E6">
      <w:pPr>
        <w:pStyle w:val="Heading2"/>
        <w:spacing w:before="280"/>
      </w:pPr>
      <w:r>
        <w:br w:type="page"/>
      </w:r>
      <w:r>
        <w:lastRenderedPageBreak/>
        <w:t>5. School</w:t>
      </w:r>
    </w:p>
    <w:p w14:paraId="4285BD81" w14:textId="77777777" w:rsidR="005F23E6" w:rsidRDefault="005F23E6" w:rsidP="005F23E6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School  </w:t>
      </w:r>
      <w:r>
        <w:rPr>
          <w:b/>
        </w:rPr>
        <w:t>What type of school or college do you attend?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403"/>
      </w:tblGrid>
      <w:tr w:rsidR="005F23E6" w14:paraId="67930F80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1FC3DFB9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386A783A" w14:textId="77777777" w:rsidR="005F23E6" w:rsidRDefault="005F23E6" w:rsidP="009F30FA">
            <w:r>
              <w:t>High school</w:t>
            </w:r>
          </w:p>
        </w:tc>
      </w:tr>
      <w:tr w:rsidR="005F23E6" w14:paraId="2B28CDA3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0FC697D1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50BAD922" w14:textId="77777777" w:rsidR="005F23E6" w:rsidRDefault="005F23E6" w:rsidP="009F30FA">
            <w:r>
              <w:t>Art college</w:t>
            </w:r>
          </w:p>
        </w:tc>
      </w:tr>
      <w:tr w:rsidR="005F23E6" w14:paraId="1E9D58FF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5765A959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721EB1F1" w14:textId="77777777" w:rsidR="005F23E6" w:rsidRDefault="005F23E6" w:rsidP="009F30FA">
            <w:r>
              <w:t>Technical/business college</w:t>
            </w:r>
          </w:p>
        </w:tc>
      </w:tr>
      <w:tr w:rsidR="005F23E6" w14:paraId="6613D950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156BFE70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6B0CD352" w14:textId="77777777" w:rsidR="005F23E6" w:rsidRDefault="005F23E6" w:rsidP="009F30FA">
            <w:r>
              <w:t>Teacher training college</w:t>
            </w:r>
          </w:p>
        </w:tc>
      </w:tr>
      <w:tr w:rsidR="005F23E6" w14:paraId="4E44CA61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2284BAE4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590274B9" w14:textId="77777777" w:rsidR="005F23E6" w:rsidRDefault="005F23E6" w:rsidP="009F30FA">
            <w:r>
              <w:t>University</w:t>
            </w:r>
          </w:p>
        </w:tc>
      </w:tr>
      <w:tr w:rsidR="005F23E6" w14:paraId="4E530326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4014B7AA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75D6D915" w14:textId="77777777" w:rsidR="005F23E6" w:rsidRDefault="005F23E6" w:rsidP="009F30FA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  <w:tr w:rsidR="005F23E6" w14:paraId="59685044" w14:textId="77777777" w:rsidTr="009F30FA">
        <w:tc>
          <w:tcPr>
            <w:tcW w:w="817" w:type="dxa"/>
            <w:tcMar>
              <w:top w:w="20" w:type="dxa"/>
              <w:bottom w:w="20" w:type="dxa"/>
            </w:tcMar>
          </w:tcPr>
          <w:p w14:paraId="61ACA0B2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403" w:type="dxa"/>
            <w:tcMar>
              <w:top w:w="20" w:type="dxa"/>
              <w:bottom w:w="20" w:type="dxa"/>
            </w:tcMar>
          </w:tcPr>
          <w:p w14:paraId="369DA8FA" w14:textId="77777777" w:rsidR="005F23E6" w:rsidRDefault="005F23E6" w:rsidP="009F30FA">
            <w:r>
              <w:t>No answer</w:t>
            </w:r>
          </w:p>
        </w:tc>
      </w:tr>
    </w:tbl>
    <w:p w14:paraId="11DC2B8E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67F9AD0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School</w:t>
      </w:r>
    </w:p>
    <w:p w14:paraId="2862E831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75727657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4332DFF1" w14:textId="77777777" w:rsidR="005F23E6" w:rsidRDefault="005F23E6" w:rsidP="005F23E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11C5EF74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717FF2E1" w14:textId="77777777" w:rsidR="005F23E6" w:rsidRDefault="005F23E6" w:rsidP="005F23E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Skip to Biology</w:t>
      </w:r>
    </w:p>
    <w:p w14:paraId="55B88F60" w14:textId="56706673" w:rsidR="00E94DAD" w:rsidRDefault="005F23E6">
      <w:pPr>
        <w:pStyle w:val="Heading2"/>
        <w:spacing w:before="280"/>
      </w:pPr>
      <w:r>
        <w:t>6</w:t>
      </w:r>
      <w:r w:rsidR="00000000">
        <w:t>. Biology</w:t>
      </w:r>
    </w:p>
    <w:p w14:paraId="24612B85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Biology  </w:t>
      </w:r>
      <w:r>
        <w:rPr>
          <w:b/>
        </w:rPr>
        <w:t>Do you have any qualifications in biology?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287D96D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ECF586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37EF4AE" w14:textId="77777777" w:rsidR="00E94DAD" w:rsidRDefault="00000000">
            <w:r>
              <w:t>Yes</w:t>
            </w:r>
          </w:p>
        </w:tc>
      </w:tr>
      <w:tr w:rsidR="00E94DAD" w14:paraId="619E5877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50FC76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962E2A9" w14:textId="77777777" w:rsidR="00E94DAD" w:rsidRDefault="00000000">
            <w:r>
              <w:t>No</w:t>
            </w:r>
          </w:p>
        </w:tc>
      </w:tr>
      <w:tr w:rsidR="00E94DAD" w14:paraId="5135F84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2B4BCC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ABBC9B5" w14:textId="77777777" w:rsidR="00E94DAD" w:rsidRDefault="00000000">
            <w:r>
              <w:t>No answer</w:t>
            </w:r>
          </w:p>
        </w:tc>
      </w:tr>
    </w:tbl>
    <w:p w14:paraId="1E8369C2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27CEB67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Biology</w:t>
      </w:r>
    </w:p>
    <w:p w14:paraId="7D5FA388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5911A5CB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151253A9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7B2037F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1E10A43A" w14:textId="325AE95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Biology = </w:t>
      </w:r>
      <w:r w:rsidR="005F23E6">
        <w:rPr>
          <w:i/>
          <w:color w:val="404040"/>
          <w:sz w:val="17"/>
        </w:rPr>
        <w:t>“No” or “No Answer”</w:t>
      </w:r>
      <w:r>
        <w:rPr>
          <w:i/>
          <w:color w:val="404040"/>
          <w:sz w:val="17"/>
        </w:rPr>
        <w:t xml:space="preserve"> skip to </w:t>
      </w:r>
      <w:r w:rsidR="005F23E6">
        <w:rPr>
          <w:i/>
          <w:color w:val="404040"/>
          <w:sz w:val="17"/>
        </w:rPr>
        <w:t>Before</w:t>
      </w:r>
    </w:p>
    <w:p w14:paraId="334E900B" w14:textId="72B714FD" w:rsidR="005F23E6" w:rsidRDefault="005F23E6" w:rsidP="005F23E6">
      <w:pPr>
        <w:pStyle w:val="Heading2"/>
        <w:spacing w:before="280"/>
      </w:pPr>
      <w:r>
        <w:br w:type="page"/>
      </w:r>
      <w:r>
        <w:lastRenderedPageBreak/>
        <w:t>7</w:t>
      </w:r>
      <w:r>
        <w:t>. Certificate</w:t>
      </w:r>
    </w:p>
    <w:p w14:paraId="67F8D6E0" w14:textId="77777777" w:rsidR="005F23E6" w:rsidRDefault="005F23E6" w:rsidP="005F23E6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Certificate  </w:t>
      </w:r>
      <w:r>
        <w:rPr>
          <w:b/>
        </w:rPr>
        <w:t>What are your qualifications in biology?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5F23E6" w14:paraId="4BCFEDD7" w14:textId="77777777" w:rsidTr="009F30FA">
        <w:tc>
          <w:tcPr>
            <w:tcW w:w="392" w:type="dxa"/>
            <w:tcMar>
              <w:top w:w="20" w:type="dxa"/>
              <w:bottom w:w="20" w:type="dxa"/>
            </w:tcMar>
          </w:tcPr>
          <w:p w14:paraId="50584A42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6259B9E" w14:textId="77777777" w:rsidR="005F23E6" w:rsidRDefault="005F23E6" w:rsidP="009F30FA">
            <w:r>
              <w:t>School certificate (age 15)</w:t>
            </w:r>
          </w:p>
        </w:tc>
      </w:tr>
      <w:tr w:rsidR="005F23E6" w14:paraId="2FC9C2AB" w14:textId="77777777" w:rsidTr="009F30FA">
        <w:tc>
          <w:tcPr>
            <w:tcW w:w="392" w:type="dxa"/>
            <w:tcMar>
              <w:top w:w="20" w:type="dxa"/>
              <w:bottom w:w="20" w:type="dxa"/>
            </w:tcMar>
          </w:tcPr>
          <w:p w14:paraId="02E42B19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6561755" w14:textId="77777777" w:rsidR="005F23E6" w:rsidRDefault="005F23E6" w:rsidP="009F30FA">
            <w:r>
              <w:t>School certificate (age 16)</w:t>
            </w:r>
          </w:p>
        </w:tc>
      </w:tr>
      <w:tr w:rsidR="005F23E6" w14:paraId="04F600B3" w14:textId="77777777" w:rsidTr="009F30FA">
        <w:tc>
          <w:tcPr>
            <w:tcW w:w="392" w:type="dxa"/>
            <w:tcMar>
              <w:top w:w="20" w:type="dxa"/>
              <w:bottom w:w="20" w:type="dxa"/>
            </w:tcMar>
          </w:tcPr>
          <w:p w14:paraId="6A3DD9BA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1D6B54C" w14:textId="77777777" w:rsidR="005F23E6" w:rsidRDefault="005F23E6" w:rsidP="009F30FA">
            <w:r>
              <w:t>School certificate (age 18)</w:t>
            </w:r>
          </w:p>
        </w:tc>
      </w:tr>
      <w:tr w:rsidR="005F23E6" w14:paraId="1D7F7202" w14:textId="77777777" w:rsidTr="009F30FA">
        <w:tc>
          <w:tcPr>
            <w:tcW w:w="392" w:type="dxa"/>
            <w:tcMar>
              <w:top w:w="20" w:type="dxa"/>
              <w:bottom w:w="20" w:type="dxa"/>
            </w:tcMar>
          </w:tcPr>
          <w:p w14:paraId="6C858F91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5AE1A4E3" w14:textId="77777777" w:rsidR="005F23E6" w:rsidRDefault="005F23E6" w:rsidP="009F30FA">
            <w:r>
              <w:t>Degree</w:t>
            </w:r>
          </w:p>
        </w:tc>
      </w:tr>
      <w:tr w:rsidR="005F23E6" w14:paraId="4C102650" w14:textId="77777777" w:rsidTr="009F30FA">
        <w:tc>
          <w:tcPr>
            <w:tcW w:w="392" w:type="dxa"/>
            <w:tcMar>
              <w:top w:w="20" w:type="dxa"/>
              <w:bottom w:w="20" w:type="dxa"/>
            </w:tcMar>
          </w:tcPr>
          <w:p w14:paraId="3D456C87" w14:textId="77777777" w:rsidR="005F23E6" w:rsidRDefault="005F23E6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2B613A8E" w14:textId="77777777" w:rsidR="005F23E6" w:rsidRDefault="005F23E6" w:rsidP="009F30FA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</w:tbl>
    <w:p w14:paraId="229AA4E7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1B50398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Certificate</w:t>
      </w:r>
    </w:p>
    <w:p w14:paraId="3857913F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multi</w:t>
      </w:r>
    </w:p>
    <w:p w14:paraId="126BEC1D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all that apply</w:t>
      </w:r>
    </w:p>
    <w:p w14:paraId="514DE049" w14:textId="77777777" w:rsidR="005F23E6" w:rsidRDefault="005F23E6" w:rsidP="005F23E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33A242DC" w14:textId="77777777" w:rsidR="005F23E6" w:rsidRDefault="005F23E6" w:rsidP="005F23E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1FC21E60" w14:textId="450883DA" w:rsidR="00E94DAD" w:rsidRDefault="005F23E6">
      <w:pPr>
        <w:pStyle w:val="Heading2"/>
        <w:spacing w:before="280"/>
      </w:pPr>
      <w:r>
        <w:t>8</w:t>
      </w:r>
      <w:r w:rsidR="00000000">
        <w:t>. Before</w:t>
      </w:r>
    </w:p>
    <w:p w14:paraId="7513F9F3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Before  </w:t>
      </w:r>
      <w:r>
        <w:rPr>
          <w:b/>
        </w:rPr>
        <w:t>Have you visited this museum before?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095B72E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A68DE8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42CE509" w14:textId="77777777" w:rsidR="00E94DAD" w:rsidRDefault="00000000">
            <w:r>
              <w:t>Yes</w:t>
            </w:r>
          </w:p>
        </w:tc>
      </w:tr>
      <w:tr w:rsidR="00E94DAD" w14:paraId="47F9C81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4529E5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0924F52" w14:textId="77777777" w:rsidR="00E94DAD" w:rsidRDefault="00000000">
            <w:r>
              <w:t>No</w:t>
            </w:r>
          </w:p>
        </w:tc>
      </w:tr>
      <w:tr w:rsidR="00E94DAD" w14:paraId="609A6D6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47E094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235AF80" w14:textId="77777777" w:rsidR="00E94DAD" w:rsidRDefault="00000000">
            <w:r>
              <w:t>No answer</w:t>
            </w:r>
          </w:p>
        </w:tc>
      </w:tr>
    </w:tbl>
    <w:p w14:paraId="1F64198F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5E354735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Before</w:t>
      </w:r>
    </w:p>
    <w:p w14:paraId="3CF9A84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50BA68F7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1A59A127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7B880B5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2D27EEF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If Before = Yes skip to VisitsPage</w:t>
      </w:r>
    </w:p>
    <w:p w14:paraId="70070B7C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Otherwise skip to Similar</w:t>
      </w:r>
    </w:p>
    <w:p w14:paraId="5950961F" w14:textId="77777777" w:rsidR="00E94DAD" w:rsidRDefault="00000000">
      <w:pPr>
        <w:pStyle w:val="Heading2"/>
        <w:spacing w:before="280"/>
      </w:pPr>
      <w:r>
        <w:t>8. VisitsPage</w:t>
      </w:r>
    </w:p>
    <w:p w14:paraId="039C09B1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Visits  </w:t>
      </w:r>
      <w:r>
        <w:rPr>
          <w:b/>
        </w:rPr>
        <w:t>How many times have you visited before today?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E94DAD" w14:paraId="0BC5F5EC" w14:textId="77777777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C8A65" w14:textId="77777777" w:rsidR="00E94DAD" w:rsidRDefault="00000000">
            <w:r>
              <w:rPr>
                <w:color w:val="808080"/>
                <w:sz w:val="16"/>
              </w:rPr>
              <w:t>#</w:t>
            </w:r>
          </w:p>
        </w:tc>
      </w:tr>
    </w:tbl>
    <w:p w14:paraId="44781F2C" w14:textId="77777777" w:rsidR="00E94DAD" w:rsidRDefault="00E94DAD"/>
    <w:p w14:paraId="4F50BCE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76C465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Visits</w:t>
      </w:r>
    </w:p>
    <w:p w14:paraId="3FD3F9B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4220719F" w14:textId="5118622B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 w:rsidR="00CF4EE9"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71B3AFCF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Visits12  </w:t>
      </w:r>
      <w:r>
        <w:rPr>
          <w:b/>
        </w:rPr>
        <w:t>How many times have you visited in the last 12 months?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E94DAD" w14:paraId="00003189" w14:textId="77777777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8A3E" w14:textId="77777777" w:rsidR="00E94DAD" w:rsidRDefault="00000000">
            <w:r>
              <w:rPr>
                <w:color w:val="808080"/>
                <w:sz w:val="16"/>
              </w:rPr>
              <w:t>#</w:t>
            </w:r>
          </w:p>
        </w:tc>
      </w:tr>
    </w:tbl>
    <w:p w14:paraId="22791369" w14:textId="77777777" w:rsidR="00E94DAD" w:rsidRDefault="00E94DAD"/>
    <w:p w14:paraId="19EA774B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52EF38D5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lastRenderedPageBreak/>
        <w:t>Variable: Visits12</w:t>
      </w:r>
    </w:p>
    <w:p w14:paraId="3E64333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250ED8FF" w14:textId="032AE726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 w:rsidR="00CF4EE9"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43C1A94F" w14:textId="1283D2E3" w:rsidR="00E94DAD" w:rsidRPr="00CF4EE9" w:rsidRDefault="00000000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DEBF61B" w14:textId="77777777" w:rsidR="00E94DAD" w:rsidRDefault="00000000">
      <w:pPr>
        <w:pStyle w:val="Heading2"/>
        <w:spacing w:before="280"/>
      </w:pPr>
      <w:r>
        <w:t>10. Similar</w:t>
      </w:r>
    </w:p>
    <w:p w14:paraId="704D3B2E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Similar  </w:t>
      </w:r>
      <w:r>
        <w:rPr>
          <w:b/>
        </w:rPr>
        <w:t>Have you visited any other similar museums?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79AEB6C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DE4379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7357AA4" w14:textId="77777777" w:rsidR="00E94DAD" w:rsidRDefault="00000000">
            <w:r>
              <w:t>Yes</w:t>
            </w:r>
          </w:p>
        </w:tc>
      </w:tr>
      <w:tr w:rsidR="00E94DAD" w14:paraId="0A0E693F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EA7AC6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18E4589" w14:textId="77777777" w:rsidR="00E94DAD" w:rsidRDefault="00000000">
            <w:r>
              <w:t>No</w:t>
            </w:r>
          </w:p>
        </w:tc>
      </w:tr>
      <w:tr w:rsidR="00E94DAD" w14:paraId="7C502F4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5E84C8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BCC0107" w14:textId="77777777" w:rsidR="00E94DAD" w:rsidRDefault="00000000">
            <w:r>
              <w:t>No answer</w:t>
            </w:r>
          </w:p>
        </w:tc>
      </w:tr>
    </w:tbl>
    <w:p w14:paraId="2B337AEF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70FFF41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Similar</w:t>
      </w:r>
    </w:p>
    <w:p w14:paraId="2645262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45D648D1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48B443C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69A136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1FE7EB0E" w14:textId="0DB5A11F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Similar = </w:t>
      </w:r>
      <w:r w:rsidR="00CF4EE9">
        <w:rPr>
          <w:i/>
          <w:color w:val="404040"/>
          <w:sz w:val="17"/>
        </w:rPr>
        <w:t>“No” or “No Answer”</w:t>
      </w:r>
      <w:r>
        <w:rPr>
          <w:i/>
          <w:color w:val="404040"/>
          <w:sz w:val="17"/>
        </w:rPr>
        <w:t xml:space="preserve"> skip to </w:t>
      </w:r>
      <w:r w:rsidR="00CF4EE9">
        <w:rPr>
          <w:i/>
          <w:color w:val="404040"/>
          <w:sz w:val="17"/>
        </w:rPr>
        <w:t>VisitOthers</w:t>
      </w:r>
    </w:p>
    <w:p w14:paraId="6F166CE8" w14:textId="17A535F6" w:rsidR="00CF4EE9" w:rsidRDefault="00CF4EE9" w:rsidP="00CF4EE9">
      <w:pPr>
        <w:pStyle w:val="Heading2"/>
        <w:spacing w:before="280"/>
      </w:pPr>
      <w:r>
        <w:t>1</w:t>
      </w:r>
      <w:r>
        <w:t>1</w:t>
      </w:r>
      <w:r>
        <w:t>. Location</w:t>
      </w:r>
    </w:p>
    <w:p w14:paraId="4A5D05F4" w14:textId="77777777" w:rsidR="00CF4EE9" w:rsidRDefault="00CF4EE9" w:rsidP="00CF4EE9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Location  </w:t>
      </w:r>
      <w:r>
        <w:rPr>
          <w:b/>
        </w:rPr>
        <w:t>Where were these museums located?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CF4EE9" w14:paraId="1955FCD4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6DBA3D47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CCDAC41" w14:textId="77777777" w:rsidR="00CF4EE9" w:rsidRDefault="00CF4EE9" w:rsidP="009F30FA">
            <w:r>
              <w:t>Europe</w:t>
            </w:r>
          </w:p>
        </w:tc>
      </w:tr>
      <w:tr w:rsidR="00CF4EE9" w14:paraId="28A39FA2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2D101DF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7418BF8" w14:textId="77777777" w:rsidR="00CF4EE9" w:rsidRDefault="00CF4EE9" w:rsidP="009F30FA">
            <w:r>
              <w:t>North or South America</w:t>
            </w:r>
          </w:p>
        </w:tc>
      </w:tr>
      <w:tr w:rsidR="00CF4EE9" w14:paraId="6DD27FED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282FCAF7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C8A39A6" w14:textId="77777777" w:rsidR="00CF4EE9" w:rsidRDefault="00CF4EE9" w:rsidP="009F30FA">
            <w:r>
              <w:t>Asia or Australia</w:t>
            </w:r>
          </w:p>
        </w:tc>
      </w:tr>
      <w:tr w:rsidR="00CF4EE9" w14:paraId="1C637CBF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3F829325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F53C970" w14:textId="77777777" w:rsidR="00CF4EE9" w:rsidRDefault="00CF4EE9" w:rsidP="009F30FA">
            <w:r>
              <w:t>Africa</w:t>
            </w:r>
          </w:p>
        </w:tc>
      </w:tr>
      <w:tr w:rsidR="00CF4EE9" w14:paraId="4C0F1575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2FB56190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C6C914D" w14:textId="77777777" w:rsidR="00CF4EE9" w:rsidRDefault="00CF4EE9" w:rsidP="009F30FA">
            <w:r>
              <w:t>No answer</w:t>
            </w:r>
          </w:p>
        </w:tc>
      </w:tr>
    </w:tbl>
    <w:p w14:paraId="79B70537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7D4FF567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Location</w:t>
      </w:r>
    </w:p>
    <w:p w14:paraId="7F867C4E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multi</w:t>
      </w:r>
    </w:p>
    <w:p w14:paraId="655BC155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all that apply</w:t>
      </w:r>
    </w:p>
    <w:p w14:paraId="0C14C39B" w14:textId="77777777" w:rsidR="00CF4EE9" w:rsidRDefault="00CF4EE9" w:rsidP="00CF4EE9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Exclusive option(s): No answer</w:t>
      </w:r>
    </w:p>
    <w:p w14:paraId="1B5C312A" w14:textId="4136A804" w:rsidR="00CF4EE9" w:rsidRPr="00CF4EE9" w:rsidRDefault="00CF4EE9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1F31433E" w14:textId="61BC6A24" w:rsidR="00E94DAD" w:rsidRDefault="00000000">
      <w:pPr>
        <w:pStyle w:val="Heading2"/>
        <w:spacing w:before="280"/>
      </w:pPr>
      <w:r>
        <w:t>1</w:t>
      </w:r>
      <w:r w:rsidR="00CF4EE9">
        <w:t>2</w:t>
      </w:r>
      <w:r>
        <w:t>. VisitOthers</w:t>
      </w:r>
    </w:p>
    <w:p w14:paraId="3FED5C1E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VisitOthers  </w:t>
      </w:r>
      <w:r>
        <w:rPr>
          <w:b/>
        </w:rPr>
        <w:t>Have you visited or do you plan to visit any other museums or art galleries?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4889A7DD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FF3C66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60E957D" w14:textId="77777777" w:rsidR="00E94DAD" w:rsidRDefault="00000000">
            <w:r>
              <w:t>Yes</w:t>
            </w:r>
          </w:p>
        </w:tc>
      </w:tr>
      <w:tr w:rsidR="00E94DAD" w14:paraId="14C3A3E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3F99FC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A727A1D" w14:textId="77777777" w:rsidR="00E94DAD" w:rsidRDefault="00000000">
            <w:r>
              <w:t>No</w:t>
            </w:r>
          </w:p>
        </w:tc>
      </w:tr>
      <w:tr w:rsidR="00E94DAD" w14:paraId="0509B6D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074521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97E8037" w14:textId="77777777" w:rsidR="00E94DAD" w:rsidRDefault="00000000">
            <w:r>
              <w:t>No answer</w:t>
            </w:r>
          </w:p>
        </w:tc>
      </w:tr>
    </w:tbl>
    <w:p w14:paraId="60B82F7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502E95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VisitOthers</w:t>
      </w:r>
    </w:p>
    <w:p w14:paraId="2BBF608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67E75A1C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3178C50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012C7E9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lastRenderedPageBreak/>
        <w:t>Routing:</w:t>
      </w:r>
    </w:p>
    <w:p w14:paraId="1879BCB9" w14:textId="00BB6081" w:rsidR="00E94DAD" w:rsidRDefault="00000000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VisitOthers </w:t>
      </w:r>
      <w:r w:rsidR="00CF4EE9">
        <w:rPr>
          <w:i/>
          <w:color w:val="404040"/>
          <w:sz w:val="17"/>
        </w:rPr>
        <w:t>is not</w:t>
      </w:r>
      <w:r>
        <w:rPr>
          <w:i/>
          <w:color w:val="404040"/>
          <w:sz w:val="17"/>
        </w:rPr>
        <w:t xml:space="preserve"> Yes skip to </w:t>
      </w:r>
      <w:r w:rsidR="00CF4EE9">
        <w:rPr>
          <w:i/>
          <w:color w:val="404040"/>
          <w:sz w:val="17"/>
        </w:rPr>
        <w:t>WhoWith</w:t>
      </w:r>
    </w:p>
    <w:p w14:paraId="5E30FCDE" w14:textId="5EC6D3DC" w:rsidR="00CF4EE9" w:rsidRDefault="00CF4EE9" w:rsidP="00CF4EE9">
      <w:pPr>
        <w:pStyle w:val="Heading2"/>
        <w:spacing w:before="280"/>
      </w:pPr>
      <w:r>
        <w:t>1</w:t>
      </w:r>
      <w:r>
        <w:t>3</w:t>
      </w:r>
      <w:r>
        <w:t>. Museums</w:t>
      </w:r>
    </w:p>
    <w:p w14:paraId="1861AF23" w14:textId="77777777" w:rsidR="00CF4EE9" w:rsidRDefault="00CF4EE9" w:rsidP="00CF4EE9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Museums  </w:t>
      </w:r>
      <w:r>
        <w:rPr>
          <w:b/>
          <w:i/>
          <w:color w:val="808080"/>
        </w:rPr>
        <w:t>Which museums or art galleries have you visited or do you intend to visit?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CF4EE9" w14:paraId="4AC9A4B0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76888710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EB2573D" w14:textId="77777777" w:rsidR="00CF4EE9" w:rsidRDefault="00CF4EE9" w:rsidP="009F30FA">
            <w:r>
              <w:t>National Museum of Science</w:t>
            </w:r>
          </w:p>
        </w:tc>
      </w:tr>
      <w:tr w:rsidR="00CF4EE9" w14:paraId="576C821F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34BFD293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3DFE14B0" w14:textId="77777777" w:rsidR="00CF4EE9" w:rsidRDefault="00CF4EE9" w:rsidP="009F30FA">
            <w:r>
              <w:t>Museum of Design</w:t>
            </w:r>
          </w:p>
        </w:tc>
      </w:tr>
      <w:tr w:rsidR="00CF4EE9" w14:paraId="0BDE5453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78C8C576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94C36C7" w14:textId="77777777" w:rsidR="00CF4EE9" w:rsidRDefault="00CF4EE9" w:rsidP="009F30FA">
            <w:r>
              <w:t>Institute of Textiles and Fashion</w:t>
            </w:r>
          </w:p>
        </w:tc>
      </w:tr>
      <w:tr w:rsidR="00CF4EE9" w14:paraId="2DFFD9EB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6B55BA6F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52DE1CB3" w14:textId="77777777" w:rsidR="00CF4EE9" w:rsidRDefault="00CF4EE9" w:rsidP="009F30FA">
            <w:r>
              <w:t>Archeological Museum</w:t>
            </w:r>
          </w:p>
        </w:tc>
      </w:tr>
      <w:tr w:rsidR="00CF4EE9" w14:paraId="72C04AC6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4B57CC82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24D83A7" w14:textId="77777777" w:rsidR="00CF4EE9" w:rsidRDefault="00CF4EE9" w:rsidP="009F30FA">
            <w:r>
              <w:t>National Art Gallery</w:t>
            </w:r>
          </w:p>
        </w:tc>
      </w:tr>
      <w:tr w:rsidR="00CF4EE9" w14:paraId="5BEE9062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5601751B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10F68239" w14:textId="77777777" w:rsidR="00CF4EE9" w:rsidRDefault="00CF4EE9" w:rsidP="009F30FA">
            <w:r>
              <w:t>Northern Gallery</w:t>
            </w:r>
          </w:p>
        </w:tc>
      </w:tr>
      <w:tr w:rsidR="00CF4EE9" w14:paraId="5BC07E03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6A25EAF9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BB43776" w14:textId="77777777" w:rsidR="00CF4EE9" w:rsidRDefault="00CF4EE9" w:rsidP="009F30FA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  <w:tr w:rsidR="00CF4EE9" w14:paraId="175C66BB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02AF1242" w14:textId="77777777" w:rsidR="00CF4EE9" w:rsidRDefault="00CF4EE9" w:rsidP="009F30FA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115C274D" w14:textId="77777777" w:rsidR="00CF4EE9" w:rsidRDefault="00CF4EE9" w:rsidP="009F30FA">
            <w:r>
              <w:t>No answer</w:t>
            </w:r>
          </w:p>
        </w:tc>
      </w:tr>
    </w:tbl>
    <w:p w14:paraId="4CBCAE59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7D795EE6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Museums</w:t>
      </w:r>
    </w:p>
    <w:p w14:paraId="343AA434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multi</w:t>
      </w:r>
    </w:p>
    <w:p w14:paraId="48BA221A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all that apply</w:t>
      </w:r>
    </w:p>
    <w:p w14:paraId="27BB16AA" w14:textId="77777777" w:rsidR="00CF4EE9" w:rsidRDefault="00CF4EE9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Exclusive option(s): No answer</w:t>
      </w:r>
    </w:p>
    <w:p w14:paraId="4F613BB8" w14:textId="77777777" w:rsidR="00CF4EE9" w:rsidRDefault="00CF4EE9" w:rsidP="00CF4EE9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2A974B4D" w14:textId="424222A0" w:rsidR="00CF4EE9" w:rsidRPr="00CF4EE9" w:rsidRDefault="00CF4EE9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369DC2F6" w14:textId="4066C937" w:rsidR="00E94DAD" w:rsidRDefault="00000000">
      <w:pPr>
        <w:pStyle w:val="Heading2"/>
        <w:spacing w:before="280"/>
      </w:pPr>
      <w:r>
        <w:t>1</w:t>
      </w:r>
      <w:r w:rsidR="00CF4EE9">
        <w:t>4</w:t>
      </w:r>
      <w:r>
        <w:t>. WhoWith</w:t>
      </w:r>
    </w:p>
    <w:p w14:paraId="5D4D316E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WhoWith  </w:t>
      </w:r>
      <w:r>
        <w:rPr>
          <w:b/>
        </w:rPr>
        <w:t>Have you come to the museum alone or with others?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E94DAD" w14:paraId="0BB48A3F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756E2F8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1F228E29" w14:textId="77777777" w:rsidR="00E94DAD" w:rsidRDefault="00000000">
            <w:r>
              <w:t>Alone</w:t>
            </w:r>
          </w:p>
        </w:tc>
      </w:tr>
      <w:tr w:rsidR="00E94DAD" w14:paraId="3E1F26E3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2828541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2E2E37CB" w14:textId="77777777" w:rsidR="00E94DAD" w:rsidRDefault="00000000">
            <w:r>
              <w:t>With Others</w:t>
            </w:r>
          </w:p>
        </w:tc>
      </w:tr>
      <w:tr w:rsidR="00E94DAD" w14:paraId="4FA138FB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4C23988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C9F2027" w14:textId="77777777" w:rsidR="00E94DAD" w:rsidRDefault="00000000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  <w:tr w:rsidR="00E94DAD" w14:paraId="4E7AC1FD" w14:textId="77777777" w:rsidTr="00CF4EE9">
        <w:tc>
          <w:tcPr>
            <w:tcW w:w="392" w:type="dxa"/>
            <w:tcMar>
              <w:top w:w="20" w:type="dxa"/>
              <w:bottom w:w="20" w:type="dxa"/>
            </w:tcMar>
          </w:tcPr>
          <w:p w14:paraId="7713D39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EA942F6" w14:textId="77777777" w:rsidR="00E94DAD" w:rsidRDefault="00000000">
            <w:r>
              <w:t>No answer</w:t>
            </w:r>
          </w:p>
        </w:tc>
      </w:tr>
    </w:tbl>
    <w:p w14:paraId="15A7C0A0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5F957A1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WhoWith</w:t>
      </w:r>
    </w:p>
    <w:p w14:paraId="047A890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6BE76087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266F0179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0B983E20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A9409D2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3F8ACF66" w14:textId="3B488525" w:rsidR="00E94DAD" w:rsidRDefault="00000000" w:rsidP="00CF4EE9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WhoWith = </w:t>
      </w:r>
      <w:r w:rsidR="00CF4EE9">
        <w:rPr>
          <w:i/>
          <w:color w:val="404040"/>
          <w:sz w:val="17"/>
        </w:rPr>
        <w:t xml:space="preserve">Alone / No Answer / Other </w:t>
      </w:r>
      <w:r>
        <w:rPr>
          <w:i/>
          <w:color w:val="404040"/>
          <w:sz w:val="17"/>
        </w:rPr>
        <w:t>to Resident</w:t>
      </w:r>
    </w:p>
    <w:p w14:paraId="4B4361E2" w14:textId="4E822AA8" w:rsidR="00E94DAD" w:rsidRDefault="00000000">
      <w:pPr>
        <w:pStyle w:val="Heading2"/>
        <w:spacing w:before="280"/>
      </w:pPr>
      <w:r>
        <w:t>1</w:t>
      </w:r>
      <w:r w:rsidR="00CF4EE9">
        <w:t>5</w:t>
      </w:r>
      <w:r>
        <w:t>. GroupType</w:t>
      </w:r>
    </w:p>
    <w:p w14:paraId="730EEF2B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GroupType  </w:t>
      </w:r>
      <w:r>
        <w:rPr>
          <w:b/>
        </w:rPr>
        <w:t>Have you come with an organized group, with friends, or with family?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75860C9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EFA3D2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109F198" w14:textId="77777777" w:rsidR="00E94DAD" w:rsidRDefault="00000000">
            <w:r>
              <w:t>Organized group</w:t>
            </w:r>
          </w:p>
        </w:tc>
      </w:tr>
      <w:tr w:rsidR="00E94DAD" w14:paraId="5F9C9B7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29CE0E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76DEFFD" w14:textId="77777777" w:rsidR="00E94DAD" w:rsidRDefault="00000000">
            <w:r>
              <w:t>Friends only</w:t>
            </w:r>
          </w:p>
        </w:tc>
      </w:tr>
      <w:tr w:rsidR="00E94DAD" w14:paraId="1A09EA2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6052D4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FA6B8BC" w14:textId="77777777" w:rsidR="00E94DAD" w:rsidRDefault="00000000">
            <w:r>
              <w:t>Family only</w:t>
            </w:r>
          </w:p>
        </w:tc>
      </w:tr>
      <w:tr w:rsidR="00E94DAD" w14:paraId="58750ABA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967A1B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lastRenderedPageBreak/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7B2FBDC" w14:textId="77777777" w:rsidR="00E94DAD" w:rsidRDefault="00000000">
            <w:r>
              <w:t>Family and friends</w:t>
            </w:r>
          </w:p>
        </w:tc>
      </w:tr>
      <w:tr w:rsidR="00E94DAD" w14:paraId="746D426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D29595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6542070" w14:textId="77777777" w:rsidR="00E94DAD" w:rsidRDefault="00000000">
            <w:r>
              <w:t>No answer</w:t>
            </w:r>
          </w:p>
        </w:tc>
      </w:tr>
    </w:tbl>
    <w:p w14:paraId="1E9846F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52E7A01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GroupType</w:t>
      </w:r>
    </w:p>
    <w:p w14:paraId="1AF55FD5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526A412D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7E85B71E" w14:textId="6FD7EA45" w:rsidR="00E94DAD" w:rsidRPr="00CF4EE9" w:rsidRDefault="00000000" w:rsidP="00CF4EE9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416A7D1" w14:textId="77777777" w:rsidR="00E94DAD" w:rsidRDefault="00000000">
      <w:pPr>
        <w:pStyle w:val="Heading2"/>
        <w:spacing w:before="280"/>
      </w:pPr>
      <w:r>
        <w:t>16. GroupPage</w:t>
      </w:r>
    </w:p>
    <w:p w14:paraId="3430DF02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Adults  </w:t>
      </w:r>
      <w:r>
        <w:rPr>
          <w:b/>
        </w:rPr>
        <w:t>How many people (including yourself) are in your group?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E94DAD" w14:paraId="513960BD" w14:textId="77777777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820A6" w14:textId="1B4AC5DD" w:rsidR="00E94DAD" w:rsidRDefault="00000000">
            <w:r>
              <w:rPr>
                <w:color w:val="808080"/>
                <w:sz w:val="16"/>
              </w:rPr>
              <w:t>#</w:t>
            </w:r>
            <w:r w:rsidR="00CF4EE9">
              <w:rPr>
                <w:color w:val="808080"/>
                <w:sz w:val="16"/>
              </w:rPr>
              <w:t xml:space="preserve"> 1 - 99</w:t>
            </w:r>
          </w:p>
        </w:tc>
      </w:tr>
    </w:tbl>
    <w:p w14:paraId="214103BC" w14:textId="77777777" w:rsidR="00E94DAD" w:rsidRDefault="00E94DAD"/>
    <w:p w14:paraId="56390B4D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573782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Adults</w:t>
      </w:r>
    </w:p>
    <w:p w14:paraId="19D5D26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3AF49507" w14:textId="4A777A95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 w:rsidR="00CF4EE9"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5405F373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Under16  </w:t>
      </w:r>
      <w:r>
        <w:rPr>
          <w:b/>
        </w:rPr>
        <w:t>How many of these people are under 16 years of age?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E94DAD" w14:paraId="18F7ABE8" w14:textId="77777777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6EAE" w14:textId="1A642FA0" w:rsidR="00E94DAD" w:rsidRDefault="00CF4EE9">
            <w:r>
              <w:rPr>
                <w:color w:val="808080"/>
                <w:sz w:val="16"/>
              </w:rPr>
              <w:t># 0 -</w:t>
            </w:r>
            <w:r w:rsidR="00000000">
              <w:rPr>
                <w:color w:val="808080"/>
                <w:sz w:val="16"/>
              </w:rPr>
              <w:t xml:space="preserve"> 99</w:t>
            </w:r>
          </w:p>
        </w:tc>
      </w:tr>
    </w:tbl>
    <w:p w14:paraId="708A9A93" w14:textId="77777777" w:rsidR="00E94DAD" w:rsidRDefault="00E94DAD"/>
    <w:p w14:paraId="1058FB8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0B73DB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Under16</w:t>
      </w:r>
    </w:p>
    <w:p w14:paraId="50C6979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6DB2C2CA" w14:textId="509B383E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 w:rsidR="00CF4EE9"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7DE7A309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Under11  </w:t>
      </w:r>
      <w:r>
        <w:rPr>
          <w:b/>
        </w:rPr>
        <w:t>How many of these people are under 11 years of age?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E94DAD" w14:paraId="095A1F62" w14:textId="77777777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68070" w14:textId="424B19F2" w:rsidR="00E94DAD" w:rsidRDefault="00CF4EE9">
            <w:r>
              <w:rPr>
                <w:color w:val="808080"/>
                <w:sz w:val="16"/>
              </w:rPr>
              <w:t># 0</w:t>
            </w:r>
            <w:r w:rsidR="00000000">
              <w:rPr>
                <w:color w:val="808080"/>
                <w:sz w:val="16"/>
              </w:rPr>
              <w:t xml:space="preserve"> </w:t>
            </w:r>
            <w:r>
              <w:rPr>
                <w:color w:val="808080"/>
                <w:sz w:val="16"/>
              </w:rPr>
              <w:t>-</w:t>
            </w:r>
            <w:r w:rsidR="00000000">
              <w:rPr>
                <w:color w:val="808080"/>
                <w:sz w:val="16"/>
              </w:rPr>
              <w:t xml:space="preserve"> 99</w:t>
            </w:r>
          </w:p>
        </w:tc>
      </w:tr>
    </w:tbl>
    <w:p w14:paraId="6172AC25" w14:textId="77777777" w:rsidR="00E94DAD" w:rsidRDefault="00E94DAD"/>
    <w:p w14:paraId="0742F477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EA937B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Under11</w:t>
      </w:r>
    </w:p>
    <w:p w14:paraId="2CCB7A6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152415EB" w14:textId="6458FD1B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 w:rsidR="00CF4EE9"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246990F2" w14:textId="77777777" w:rsidR="00E94DAD" w:rsidRDefault="00000000">
      <w:pPr>
        <w:pStyle w:val="Heading2"/>
        <w:spacing w:before="280"/>
      </w:pPr>
      <w:r>
        <w:t>17. Resident</w:t>
      </w:r>
    </w:p>
    <w:p w14:paraId="00EA4CB7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Resident  </w:t>
      </w:r>
      <w:r>
        <w:rPr>
          <w:b/>
        </w:rPr>
        <w:t>Do you live in this country?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541D0A6A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78DAFD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19ECCA1" w14:textId="77777777" w:rsidR="00E94DAD" w:rsidRDefault="00000000">
            <w:r>
              <w:t>Yes</w:t>
            </w:r>
          </w:p>
        </w:tc>
      </w:tr>
      <w:tr w:rsidR="00E94DAD" w14:paraId="7F067AFF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9255AB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9175437" w14:textId="77777777" w:rsidR="00E94DAD" w:rsidRDefault="00000000">
            <w:r>
              <w:t>No</w:t>
            </w:r>
          </w:p>
        </w:tc>
      </w:tr>
      <w:tr w:rsidR="00E94DAD" w14:paraId="1C8F1DE4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6A9919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243C2A6" w14:textId="77777777" w:rsidR="00E94DAD" w:rsidRDefault="00000000">
            <w:r>
              <w:t>No answer</w:t>
            </w:r>
          </w:p>
        </w:tc>
      </w:tr>
    </w:tbl>
    <w:p w14:paraId="397A8786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CADF56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Resident</w:t>
      </w:r>
    </w:p>
    <w:p w14:paraId="28AC1C1A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6DBEE750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4FBCC80C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1853421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4D1A2126" w14:textId="07C8C060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lastRenderedPageBreak/>
        <w:t xml:space="preserve">If Resident = </w:t>
      </w:r>
      <w:r w:rsidR="00B8268C">
        <w:rPr>
          <w:i/>
          <w:color w:val="404040"/>
          <w:sz w:val="17"/>
        </w:rPr>
        <w:t xml:space="preserve">No or No Answer AND WhenInterviewed = Entering </w:t>
      </w:r>
      <w:r>
        <w:rPr>
          <w:i/>
          <w:color w:val="404040"/>
          <w:sz w:val="17"/>
        </w:rPr>
        <w:t xml:space="preserve"> skip to </w:t>
      </w:r>
      <w:r w:rsidR="00B8268C">
        <w:rPr>
          <w:i/>
          <w:color w:val="404040"/>
          <w:sz w:val="17"/>
        </w:rPr>
        <w:t>EnteringPage</w:t>
      </w:r>
    </w:p>
    <w:p w14:paraId="26A3D9C0" w14:textId="21555148" w:rsidR="00E94DAD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Resident = No or No Answer AND WhenInterviewed = </w:t>
      </w:r>
      <w:r>
        <w:rPr>
          <w:i/>
          <w:color w:val="404040"/>
          <w:sz w:val="17"/>
        </w:rPr>
        <w:t>Leaving</w:t>
      </w:r>
      <w:r>
        <w:rPr>
          <w:i/>
          <w:color w:val="404040"/>
          <w:sz w:val="17"/>
        </w:rPr>
        <w:t xml:space="preserve">  skip to </w:t>
      </w:r>
      <w:r>
        <w:rPr>
          <w:i/>
          <w:color w:val="404040"/>
          <w:sz w:val="17"/>
        </w:rPr>
        <w:t>Leaving</w:t>
      </w:r>
      <w:r>
        <w:rPr>
          <w:i/>
          <w:color w:val="404040"/>
          <w:sz w:val="17"/>
        </w:rPr>
        <w:t>Page</w:t>
      </w:r>
    </w:p>
    <w:p w14:paraId="76E5618E" w14:textId="77777777" w:rsidR="00E94DAD" w:rsidRDefault="00000000">
      <w:pPr>
        <w:pStyle w:val="Heading2"/>
        <w:spacing w:before="280"/>
      </w:pPr>
      <w:r>
        <w:t>18. Distance</w:t>
      </w:r>
    </w:p>
    <w:p w14:paraId="58DC7760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Distance  </w:t>
      </w:r>
      <w:r>
        <w:rPr>
          <w:b/>
        </w:rPr>
        <w:t>How far is it from your home to the museum (in miles)?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765B8F3F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CDC823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27BE70C" w14:textId="77777777" w:rsidR="00E94DAD" w:rsidRDefault="00000000">
            <w:r>
              <w:t>0-10</w:t>
            </w:r>
          </w:p>
        </w:tc>
      </w:tr>
      <w:tr w:rsidR="00E94DAD" w14:paraId="6AAFC45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193669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ED273C2" w14:textId="77777777" w:rsidR="00E94DAD" w:rsidRDefault="00000000">
            <w:r>
              <w:t>11-20</w:t>
            </w:r>
          </w:p>
        </w:tc>
      </w:tr>
      <w:tr w:rsidR="00E94DAD" w14:paraId="34212236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40B7EB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80A09A6" w14:textId="77777777" w:rsidR="00E94DAD" w:rsidRDefault="00000000">
            <w:r>
              <w:t>21-30</w:t>
            </w:r>
          </w:p>
        </w:tc>
      </w:tr>
      <w:tr w:rsidR="00E94DAD" w14:paraId="1F6F281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62A43A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E72A6A0" w14:textId="77777777" w:rsidR="00E94DAD" w:rsidRDefault="00000000">
            <w:r>
              <w:t>31-40</w:t>
            </w:r>
          </w:p>
        </w:tc>
      </w:tr>
      <w:tr w:rsidR="00E94DAD" w14:paraId="66E88E0D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66287C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D007DD8" w14:textId="77777777" w:rsidR="00E94DAD" w:rsidRDefault="00000000">
            <w:r>
              <w:t>41-50</w:t>
            </w:r>
          </w:p>
        </w:tc>
      </w:tr>
      <w:tr w:rsidR="00E94DAD" w14:paraId="6F3E960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29E669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1D33901" w14:textId="77777777" w:rsidR="00E94DAD" w:rsidRDefault="00000000">
            <w:r>
              <w:t>51-100</w:t>
            </w:r>
          </w:p>
        </w:tc>
      </w:tr>
      <w:tr w:rsidR="00E94DAD" w14:paraId="2C44ED9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F0EAA5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0AA9C90" w14:textId="77777777" w:rsidR="00E94DAD" w:rsidRDefault="00000000">
            <w:r>
              <w:t>101-200</w:t>
            </w:r>
          </w:p>
        </w:tc>
      </w:tr>
      <w:tr w:rsidR="00E94DAD" w14:paraId="697509E6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B5AC8C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4D5CF0E" w14:textId="77777777" w:rsidR="00E94DAD" w:rsidRDefault="00000000">
            <w:r>
              <w:t>Over 200</w:t>
            </w:r>
          </w:p>
        </w:tc>
      </w:tr>
      <w:tr w:rsidR="00E94DAD" w14:paraId="77F1F564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A09B72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1C399D8" w14:textId="77777777" w:rsidR="00E94DAD" w:rsidRDefault="00000000">
            <w:r>
              <w:t>No answer</w:t>
            </w:r>
          </w:p>
        </w:tc>
      </w:tr>
    </w:tbl>
    <w:p w14:paraId="185FFC2F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55A5E7B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Distance</w:t>
      </w:r>
    </w:p>
    <w:p w14:paraId="66E7727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5820357F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66B12E4A" w14:textId="77777777" w:rsidR="00E94DAD" w:rsidRDefault="00000000">
      <w:pPr>
        <w:pStyle w:val="Heading2"/>
        <w:spacing w:before="280"/>
      </w:pPr>
      <w:r>
        <w:t>19. NewsletterPage</w:t>
      </w:r>
    </w:p>
    <w:p w14:paraId="3649AEF7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Name  </w:t>
      </w:r>
      <w:r>
        <w:rPr>
          <w:b/>
        </w:rPr>
        <w:t>Name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94DAD" w14:paraId="3907891A" w14:textId="77777777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0AA7" w14:textId="77777777" w:rsidR="00E94DAD" w:rsidRDefault="00000000">
            <w:r>
              <w:rPr>
                <w:color w:val="808080"/>
                <w:sz w:val="16"/>
              </w:rPr>
              <w:t>max. 40</w:t>
            </w:r>
          </w:p>
        </w:tc>
      </w:tr>
    </w:tbl>
    <w:p w14:paraId="71237B84" w14:textId="77777777" w:rsidR="00E94DAD" w:rsidRDefault="00E94DAD"/>
    <w:p w14:paraId="79466552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CA9EA0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Name</w:t>
      </w:r>
    </w:p>
    <w:p w14:paraId="3D85114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34F388E3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Text length: 0 to 40 characters</w:t>
      </w:r>
    </w:p>
    <w:p w14:paraId="7DD72EA0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Address  </w:t>
      </w:r>
      <w:r>
        <w:rPr>
          <w:b/>
        </w:rPr>
        <w:t>Address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94DAD" w14:paraId="6E09A0AA" w14:textId="77777777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498E0" w14:textId="77777777" w:rsidR="00E94DAD" w:rsidRDefault="00E94DAD"/>
        </w:tc>
      </w:tr>
    </w:tbl>
    <w:p w14:paraId="02658B0E" w14:textId="77777777" w:rsidR="00E94DAD" w:rsidRDefault="00E94DAD"/>
    <w:p w14:paraId="0C943DC7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E12BCC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Address</w:t>
      </w:r>
    </w:p>
    <w:p w14:paraId="1FE12C0D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1C63AC6E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36DAAE8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7E6703FD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Also observed without a distinguishing answer: EnteringPage</w:t>
      </w:r>
    </w:p>
    <w:p w14:paraId="06EE1B90" w14:textId="77777777" w:rsidR="00B8268C" w:rsidRDefault="00B8268C">
      <w:pPr>
        <w:pStyle w:val="Heading2"/>
        <w:spacing w:before="280"/>
      </w:pPr>
    </w:p>
    <w:p w14:paraId="51110250" w14:textId="611BEA08" w:rsidR="00E94DAD" w:rsidRDefault="00000000">
      <w:pPr>
        <w:pStyle w:val="Heading2"/>
        <w:spacing w:before="280"/>
      </w:pPr>
      <w:r>
        <w:t>20. LeavingPage</w:t>
      </w:r>
    </w:p>
    <w:p w14:paraId="14928537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TimeSpent  </w:t>
      </w:r>
      <w:r>
        <w:rPr>
          <w:b/>
        </w:rPr>
        <w:t>How long have you been in the museum today?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7E22A87A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40D53C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E53564E" w14:textId="77777777" w:rsidR="00E94DAD" w:rsidRDefault="00000000">
            <w:r>
              <w:t>A few minutes</w:t>
            </w:r>
          </w:p>
        </w:tc>
      </w:tr>
      <w:tr w:rsidR="00E94DAD" w14:paraId="1F3FA695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2A64EB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126F989" w14:textId="77777777" w:rsidR="00E94DAD" w:rsidRDefault="00000000">
            <w:r>
              <w:t>Half an hour</w:t>
            </w:r>
          </w:p>
        </w:tc>
      </w:tr>
      <w:tr w:rsidR="00E94DAD" w14:paraId="42957AAD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7E6633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C7A1572" w14:textId="77777777" w:rsidR="00E94DAD" w:rsidRDefault="00000000">
            <w:r>
              <w:t>Three quarters of an hour</w:t>
            </w:r>
          </w:p>
        </w:tc>
      </w:tr>
      <w:tr w:rsidR="00E94DAD" w14:paraId="37849A8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B90048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F0AAC65" w14:textId="77777777" w:rsidR="00E94DAD" w:rsidRDefault="00000000">
            <w:r>
              <w:t>One hour</w:t>
            </w:r>
          </w:p>
        </w:tc>
      </w:tr>
      <w:tr w:rsidR="00E94DAD" w14:paraId="7B5C126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529D05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02B6204" w14:textId="77777777" w:rsidR="00E94DAD" w:rsidRDefault="00000000">
            <w:r>
              <w:t>One and a half hours</w:t>
            </w:r>
          </w:p>
        </w:tc>
      </w:tr>
      <w:tr w:rsidR="00E94DAD" w14:paraId="027263DB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63A3F2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3947C53" w14:textId="77777777" w:rsidR="00E94DAD" w:rsidRDefault="00000000">
            <w:r>
              <w:t>Two hours</w:t>
            </w:r>
          </w:p>
        </w:tc>
      </w:tr>
      <w:tr w:rsidR="00E94DAD" w14:paraId="6017660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96D8B0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A7B1D13" w14:textId="77777777" w:rsidR="00E94DAD" w:rsidRDefault="00000000">
            <w:r>
              <w:t>Two and a half hours</w:t>
            </w:r>
          </w:p>
        </w:tc>
      </w:tr>
      <w:tr w:rsidR="00E94DAD" w14:paraId="354EF290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CB0F0D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B13E543" w14:textId="77777777" w:rsidR="00E94DAD" w:rsidRDefault="00000000">
            <w:r>
              <w:t>Three hours</w:t>
            </w:r>
          </w:p>
        </w:tc>
      </w:tr>
      <w:tr w:rsidR="00E94DAD" w14:paraId="5275D7D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0BC532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3CE0A81" w14:textId="77777777" w:rsidR="00E94DAD" w:rsidRDefault="00000000">
            <w:r>
              <w:t>Three and a half hours</w:t>
            </w:r>
          </w:p>
        </w:tc>
      </w:tr>
      <w:tr w:rsidR="00E94DAD" w14:paraId="2B34B26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DE56EC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5D799D1" w14:textId="77777777" w:rsidR="00E94DAD" w:rsidRDefault="00000000">
            <w:r>
              <w:t>Four hours/half a day</w:t>
            </w:r>
          </w:p>
        </w:tc>
      </w:tr>
      <w:tr w:rsidR="00E94DAD" w14:paraId="7D1DF87E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FAC09B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5FD2FC2" w14:textId="77777777" w:rsidR="00E94DAD" w:rsidRDefault="00000000">
            <w:r>
              <w:t>Whole day</w:t>
            </w:r>
          </w:p>
        </w:tc>
      </w:tr>
      <w:tr w:rsidR="00E94DAD" w14:paraId="46DFDD9A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1D303D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7482C80" w14:textId="77777777" w:rsidR="00E94DAD" w:rsidRDefault="00000000">
            <w:r>
              <w:t>Don't know</w:t>
            </w:r>
          </w:p>
        </w:tc>
      </w:tr>
      <w:tr w:rsidR="00E94DAD" w14:paraId="78F94CE6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545492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E13CF02" w14:textId="77777777" w:rsidR="00E94DAD" w:rsidRDefault="00000000">
            <w:r>
              <w:t>No answer</w:t>
            </w:r>
          </w:p>
        </w:tc>
      </w:tr>
    </w:tbl>
    <w:p w14:paraId="0F081735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46F0546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TimeSpent</w:t>
      </w:r>
    </w:p>
    <w:p w14:paraId="722A3108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57A8019B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63528155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LongOrShort  </w:t>
      </w:r>
      <w:r>
        <w:rPr>
          <w:b/>
        </w:rPr>
        <w:t>Was your stay longer or shorter than planned?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01E4CD3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F38748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3DBCA17" w14:textId="77777777" w:rsidR="00E94DAD" w:rsidRDefault="00000000">
            <w:r>
              <w:t>Longer</w:t>
            </w:r>
          </w:p>
        </w:tc>
      </w:tr>
      <w:tr w:rsidR="00E94DAD" w14:paraId="485B7D86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1A1904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E297ADE" w14:textId="77777777" w:rsidR="00E94DAD" w:rsidRDefault="00000000">
            <w:r>
              <w:t>Shorter</w:t>
            </w:r>
          </w:p>
        </w:tc>
      </w:tr>
      <w:tr w:rsidR="00E94DAD" w14:paraId="6F040336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8EB66A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9CE00DC" w14:textId="77777777" w:rsidR="00E94DAD" w:rsidRDefault="00000000">
            <w:r>
              <w:t>Hadn't planned a particular length of time</w:t>
            </w:r>
          </w:p>
        </w:tc>
      </w:tr>
      <w:tr w:rsidR="00E94DAD" w14:paraId="73E1BBFE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7FC223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EBA15C3" w14:textId="77777777" w:rsidR="00E94DAD" w:rsidRDefault="00000000">
            <w:r>
              <w:t>About what I'd planned</w:t>
            </w:r>
          </w:p>
        </w:tc>
      </w:tr>
      <w:tr w:rsidR="00E94DAD" w14:paraId="1C79546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5F5FD8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90C006E" w14:textId="77777777" w:rsidR="00E94DAD" w:rsidRDefault="00000000">
            <w:r>
              <w:t>No answer</w:t>
            </w:r>
          </w:p>
        </w:tc>
      </w:tr>
    </w:tbl>
    <w:p w14:paraId="75A6CD99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B2A67E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LongOrShort</w:t>
      </w:r>
    </w:p>
    <w:p w14:paraId="44E11CC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0B18DA0E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5371F891" w14:textId="77777777" w:rsidR="00E94DAD" w:rsidRDefault="00000000">
      <w:pPr>
        <w:pStyle w:val="Heading2"/>
        <w:spacing w:before="280"/>
      </w:pPr>
      <w:r>
        <w:t>21. OrderGrid</w:t>
      </w:r>
    </w:p>
    <w:p w14:paraId="5659B654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OrderGrid  </w:t>
      </w:r>
      <w:r>
        <w:rPr>
          <w:b/>
        </w:rPr>
        <w:t>What do you remember seeing first, second, third, and so on?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0"/>
        <w:gridCol w:w="5140"/>
      </w:tblGrid>
      <w:tr w:rsidR="00E94DAD" w14:paraId="258DC4BE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AB4A4AF" w14:textId="77777777" w:rsidR="00E94DAD" w:rsidRDefault="00000000">
            <w:r>
              <w:t>Dinosaurs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F1EA432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42F2755F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AC177CD" w14:textId="77777777" w:rsidR="00E94DAD" w:rsidRDefault="00000000">
            <w:r>
              <w:t>Conservation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B1DD7F3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207B9369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A8D8D29" w14:textId="77777777" w:rsidR="00E94DAD" w:rsidRDefault="00000000">
            <w:r>
              <w:t>Fish and reptiles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36D3AF4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406FA00D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FD2E4C8" w14:textId="77777777" w:rsidR="00E94DAD" w:rsidRDefault="00000000">
            <w:r>
              <w:lastRenderedPageBreak/>
              <w:t>Fossils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89FAAFE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7BBACF85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55BDB08" w14:textId="77777777" w:rsidR="00E94DAD" w:rsidRDefault="00000000">
            <w:r>
              <w:t>Birds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FEE803E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3FDFD7F9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8B80B0A" w14:textId="77777777" w:rsidR="00E94DAD" w:rsidRDefault="00000000">
            <w:r>
              <w:t>Insects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78C63DC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24A11893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96D3843" w14:textId="77777777" w:rsidR="00E94DAD" w:rsidRDefault="00000000">
            <w:r>
              <w:t>Whales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E141CC9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068F72A6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33872CD" w14:textId="77777777" w:rsidR="00E94DAD" w:rsidRDefault="00000000">
            <w:r>
              <w:t>Mammals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799138A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4A834866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82DF1CB" w14:textId="77777777" w:rsidR="00E94DAD" w:rsidRDefault="00000000">
            <w:r>
              <w:t>Minerals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5A1C806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7C54F621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97D5011" w14:textId="77777777" w:rsidR="00E94DAD" w:rsidRDefault="00000000">
            <w:r>
              <w:t>Ecology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7755BF1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59935F6C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2733810" w14:textId="77777777" w:rsidR="00E94DAD" w:rsidRDefault="00000000">
            <w:r>
              <w:t>Botany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93AA330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194FDDDE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5C09D29" w14:textId="77777777" w:rsidR="00E94DAD" w:rsidRDefault="00000000">
            <w:r>
              <w:t>Origin of species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959E916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1A792D44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7FF3E34" w14:textId="77777777" w:rsidR="00E94DAD" w:rsidRDefault="00000000">
            <w:r>
              <w:t>Human biology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6021F58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34AA8E48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5CA4951" w14:textId="77777777" w:rsidR="00E94DAD" w:rsidRDefault="00000000">
            <w:r>
              <w:t>Evolution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C6B8A6F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427EB76F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E211E5A" w14:textId="77777777" w:rsidR="00E94DAD" w:rsidRDefault="00000000">
            <w:r>
              <w:t>Wildlife in danger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7960D08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  <w:tr w:rsidR="00E94DAD" w14:paraId="27A1799B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24FFAC3" w14:textId="77777777" w:rsidR="00E94DAD" w:rsidRDefault="00000000">
            <w:r>
              <w:t>Other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153D1B9" w14:textId="77777777" w:rsidR="00E94DAD" w:rsidRDefault="00000000">
            <w:r>
              <w:rPr>
                <w:color w:val="808080"/>
                <w:sz w:val="16"/>
              </w:rPr>
              <w:t>1 – 99</w:t>
            </w:r>
          </w:p>
        </w:tc>
      </w:tr>
    </w:tbl>
    <w:p w14:paraId="78C2E926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8775FB2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OrderGrid</w:t>
      </w:r>
    </w:p>
    <w:p w14:paraId="469F2A79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grid</w:t>
      </w:r>
    </w:p>
    <w:p w14:paraId="632D32A1" w14:textId="77777777" w:rsidR="00E94DAD" w:rsidRDefault="00000000">
      <w:pPr>
        <w:pStyle w:val="Heading2"/>
        <w:spacing w:before="280"/>
      </w:pPr>
      <w:r>
        <w:t>22. RatingGrid</w:t>
      </w:r>
    </w:p>
    <w:p w14:paraId="57FC400D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RatingGrid  </w:t>
      </w:r>
      <w:r>
        <w:rPr>
          <w:b/>
        </w:rPr>
        <w:t>How interested were you in the museum displays?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160"/>
        <w:gridCol w:w="1160"/>
        <w:gridCol w:w="1160"/>
        <w:gridCol w:w="1160"/>
        <w:gridCol w:w="1160"/>
      </w:tblGrid>
      <w:tr w:rsidR="00E94DAD" w14:paraId="70013017" w14:textId="77777777">
        <w:trPr>
          <w:cantSplit/>
          <w:tblHeader/>
        </w:trPr>
        <w:tc>
          <w:tcPr>
            <w:tcW w:w="3560" w:type="dxa"/>
            <w:tcMar>
              <w:top w:w="60" w:type="dxa"/>
              <w:bottom w:w="60" w:type="dxa"/>
            </w:tcMar>
            <w:vAlign w:val="bottom"/>
          </w:tcPr>
          <w:p w14:paraId="03320C57" w14:textId="77777777" w:rsidR="00E94DAD" w:rsidRDefault="00E94DAD"/>
        </w:tc>
        <w:tc>
          <w:tcPr>
            <w:tcW w:w="1160" w:type="dxa"/>
            <w:tcMar>
              <w:top w:w="60" w:type="dxa"/>
              <w:bottom w:w="60" w:type="dxa"/>
            </w:tcMar>
            <w:vAlign w:val="bottom"/>
          </w:tcPr>
          <w:p w14:paraId="32102260" w14:textId="77777777" w:rsidR="00E94DAD" w:rsidRDefault="00000000">
            <w:r>
              <w:rPr>
                <w:b/>
                <w:sz w:val="18"/>
              </w:rPr>
              <w:t>Not at all interested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bottom"/>
          </w:tcPr>
          <w:p w14:paraId="30037C45" w14:textId="77777777" w:rsidR="00E94DAD" w:rsidRDefault="00000000">
            <w:r>
              <w:rPr>
                <w:b/>
                <w:sz w:val="18"/>
              </w:rPr>
              <w:t>Not particularly interested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bottom"/>
          </w:tcPr>
          <w:p w14:paraId="10C320CF" w14:textId="77777777" w:rsidR="00E94DAD" w:rsidRDefault="00000000">
            <w:r>
              <w:rPr>
                <w:b/>
                <w:sz w:val="18"/>
              </w:rPr>
              <w:t>No opinion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bottom"/>
          </w:tcPr>
          <w:p w14:paraId="28CE7274" w14:textId="77777777" w:rsidR="00E94DAD" w:rsidRDefault="00000000">
            <w:r>
              <w:rPr>
                <w:b/>
                <w:sz w:val="18"/>
              </w:rPr>
              <w:t>Slightly interested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bottom"/>
          </w:tcPr>
          <w:p w14:paraId="13098A09" w14:textId="77777777" w:rsidR="00E94DAD" w:rsidRDefault="00000000">
            <w:r>
              <w:rPr>
                <w:b/>
                <w:sz w:val="18"/>
              </w:rPr>
              <w:t>Very interested</w:t>
            </w:r>
          </w:p>
        </w:tc>
      </w:tr>
      <w:tr w:rsidR="00E94DAD" w14:paraId="6A21F07D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789EE4BA" w14:textId="77777777" w:rsidR="00E94DAD" w:rsidRDefault="00000000">
            <w:r>
              <w:t>Fish and reptiles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2B9B5E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983010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1CC562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711B50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D5B142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3F421B81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3313EC10" w14:textId="77777777" w:rsidR="00E94DAD" w:rsidRDefault="00000000">
            <w:r>
              <w:t>Human biology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E53F6E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634EF7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7D45EE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948E11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BEFF2C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322B8FC5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662601E5" w14:textId="77777777" w:rsidR="00E94DAD" w:rsidRDefault="00000000">
            <w:r>
              <w:t>Whales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5B23ACD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2A9CD1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72D5B7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21AF75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F8EBE6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3A1C9F0C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4C37594C" w14:textId="77777777" w:rsidR="00E94DAD" w:rsidRDefault="00000000">
            <w:r>
              <w:t>Insects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269A58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A01167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6C7EA4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E73EA8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FFA22F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5B895B48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770E5B1C" w14:textId="77777777" w:rsidR="00E94DAD" w:rsidRDefault="00000000">
            <w:r>
              <w:t>Ecology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CCA338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427097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8A33B8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9306CE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1CEF49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270BF88E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3F7FB59E" w14:textId="77777777" w:rsidR="00E94DAD" w:rsidRDefault="00000000">
            <w:r>
              <w:t>Dinosaurs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1674DC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31FD44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71EE9A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7F77BC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C5514C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2C0723D4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114B31A3" w14:textId="77777777" w:rsidR="00E94DAD" w:rsidRDefault="00000000">
            <w:r>
              <w:t>Evolution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CBBE9B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00217D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B58EDA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DA18D4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9B6FCA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6AA2FAA9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28F64659" w14:textId="77777777" w:rsidR="00E94DAD" w:rsidRDefault="00000000">
            <w:r>
              <w:t>Minerals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AF57F0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716057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2DC26E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2CD5E1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BA02B1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10879A55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0977114C" w14:textId="77777777" w:rsidR="00E94DAD" w:rsidRDefault="00000000">
            <w:r>
              <w:lastRenderedPageBreak/>
              <w:t>Birds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7DF334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8BFEEA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63298A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E16929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3034C0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27BC2698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3D386BCC" w14:textId="77777777" w:rsidR="00E94DAD" w:rsidRDefault="00000000">
            <w:r>
              <w:t>Mammals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88C3E7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744138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9AEB8E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EF9387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9F8C57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74F62A65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7821702E" w14:textId="77777777" w:rsidR="00E94DAD" w:rsidRDefault="00000000">
            <w:r>
              <w:t>Fossils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5D9822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464071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C70B1C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A620B5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E5B05B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4C12D00A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22C54F64" w14:textId="77777777" w:rsidR="00E94DAD" w:rsidRDefault="00000000">
            <w:r>
              <w:t>Botany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6837BF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D381F0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D0C31E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7E25DD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123666C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14F14BFD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08C3FC5C" w14:textId="77777777" w:rsidR="00E94DAD" w:rsidRDefault="00000000">
            <w:r>
              <w:t>Origin of species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1B4F80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69C6E5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A41460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5299A7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817D27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5933CD83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07FCE3F5" w14:textId="77777777" w:rsidR="00E94DAD" w:rsidRDefault="00000000">
            <w:r>
              <w:t>Wildlife in danger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BC1E69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8B7749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0FF860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5C508C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2EF163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56DAEED6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336007C3" w14:textId="77777777" w:rsidR="00E94DAD" w:rsidRDefault="00000000">
            <w:r>
              <w:t>Conservation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616904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AA9650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3F95C61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FDC2BB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6C8574B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  <w:tr w:rsidR="00E94DAD" w14:paraId="40EAC303" w14:textId="77777777">
        <w:trPr>
          <w:cantSplit/>
        </w:trPr>
        <w:tc>
          <w:tcPr>
            <w:tcW w:w="3560" w:type="dxa"/>
            <w:tcMar>
              <w:top w:w="60" w:type="dxa"/>
              <w:bottom w:w="60" w:type="dxa"/>
            </w:tcMar>
            <w:vAlign w:val="center"/>
          </w:tcPr>
          <w:p w14:paraId="280972AB" w14:textId="77777777" w:rsidR="00E94DAD" w:rsidRDefault="00000000">
            <w:r>
              <w:t>Other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0D80C55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201E7AF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4C5EF9B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29FBC78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160" w:type="dxa"/>
            <w:tcMar>
              <w:top w:w="60" w:type="dxa"/>
              <w:bottom w:w="60" w:type="dxa"/>
            </w:tcMar>
            <w:vAlign w:val="center"/>
          </w:tcPr>
          <w:p w14:paraId="750E4E9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</w:tr>
    </w:tbl>
    <w:p w14:paraId="09482C2D" w14:textId="77777777" w:rsidR="00E94DAD" w:rsidRDefault="00E94DAD"/>
    <w:p w14:paraId="30D364E8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8D2F8B7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RatingGrid</w:t>
      </w:r>
    </w:p>
    <w:p w14:paraId="109C558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grid</w:t>
      </w:r>
    </w:p>
    <w:p w14:paraId="588AF097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 per row</w:t>
      </w:r>
    </w:p>
    <w:p w14:paraId="653CC00C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Row order is rotated between respondents (detected)</w:t>
      </w:r>
    </w:p>
    <w:p w14:paraId="35ADDF79" w14:textId="3D89CA18" w:rsidR="00E94DAD" w:rsidRPr="00B8268C" w:rsidRDefault="00000000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A1AD7ED" w14:textId="330BCD52" w:rsidR="00B8268C" w:rsidRDefault="00B8268C" w:rsidP="00B8268C">
      <w:pPr>
        <w:pStyle w:val="Heading2"/>
        <w:spacing w:before="280"/>
      </w:pPr>
      <w:r>
        <w:t>2</w:t>
      </w:r>
      <w:r>
        <w:t>3</w:t>
      </w:r>
      <w:r>
        <w:t>. Interest</w:t>
      </w:r>
    </w:p>
    <w:p w14:paraId="22DA9DCE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Interest  </w:t>
      </w:r>
      <w:r>
        <w:rPr>
          <w:b/>
        </w:rPr>
        <w:t>Which one thing interested you most?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B8268C" w14:paraId="77673C0C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37E4A13B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90A3384" w14:textId="77777777" w:rsidR="00B8268C" w:rsidRDefault="00B8268C" w:rsidP="009F30FA">
            <w:r>
              <w:t>Dinosaurs</w:t>
            </w:r>
          </w:p>
        </w:tc>
      </w:tr>
      <w:tr w:rsidR="00B8268C" w14:paraId="3600038C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4E77842E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A16C13C" w14:textId="77777777" w:rsidR="00B8268C" w:rsidRDefault="00B8268C" w:rsidP="009F30FA">
            <w:r>
              <w:t>Conservation</w:t>
            </w:r>
          </w:p>
        </w:tc>
      </w:tr>
      <w:tr w:rsidR="00B8268C" w14:paraId="31F7B323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3994E927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0C14819" w14:textId="77777777" w:rsidR="00B8268C" w:rsidRDefault="00B8268C" w:rsidP="009F30FA">
            <w:r>
              <w:t>Fish and reptiles</w:t>
            </w:r>
          </w:p>
        </w:tc>
      </w:tr>
      <w:tr w:rsidR="00B8268C" w14:paraId="1266BAE7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06A00735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441264A" w14:textId="77777777" w:rsidR="00B8268C" w:rsidRDefault="00B8268C" w:rsidP="009F30FA">
            <w:r>
              <w:t>Fossils</w:t>
            </w:r>
          </w:p>
        </w:tc>
      </w:tr>
      <w:tr w:rsidR="00B8268C" w14:paraId="2D7682E0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0A1CF77A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44EC8B5" w14:textId="77777777" w:rsidR="00B8268C" w:rsidRDefault="00B8268C" w:rsidP="009F30FA">
            <w:r>
              <w:t>Birds</w:t>
            </w:r>
          </w:p>
        </w:tc>
      </w:tr>
      <w:tr w:rsidR="00B8268C" w14:paraId="6FCCB06F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36878AEA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8E90E0D" w14:textId="77777777" w:rsidR="00B8268C" w:rsidRDefault="00B8268C" w:rsidP="009F30FA">
            <w:r>
              <w:t>Insects</w:t>
            </w:r>
          </w:p>
        </w:tc>
      </w:tr>
      <w:tr w:rsidR="00B8268C" w14:paraId="747370A1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A997682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C640729" w14:textId="77777777" w:rsidR="00B8268C" w:rsidRDefault="00B8268C" w:rsidP="009F30FA">
            <w:r>
              <w:t>Whales</w:t>
            </w:r>
          </w:p>
        </w:tc>
      </w:tr>
      <w:tr w:rsidR="00B8268C" w14:paraId="6523B837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0BB4CE4C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25AEC30" w14:textId="77777777" w:rsidR="00B8268C" w:rsidRDefault="00B8268C" w:rsidP="009F30FA">
            <w:r>
              <w:t>Mammals</w:t>
            </w:r>
          </w:p>
        </w:tc>
      </w:tr>
      <w:tr w:rsidR="00B8268C" w14:paraId="40299F3B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265EFA76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4BB4A99" w14:textId="77777777" w:rsidR="00B8268C" w:rsidRDefault="00B8268C" w:rsidP="009F30FA">
            <w:r>
              <w:t>Minerals</w:t>
            </w:r>
          </w:p>
        </w:tc>
      </w:tr>
      <w:tr w:rsidR="00B8268C" w14:paraId="16D34F23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7CE777F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6CB0D8A" w14:textId="77777777" w:rsidR="00B8268C" w:rsidRDefault="00B8268C" w:rsidP="009F30FA">
            <w:r>
              <w:t>Ecology</w:t>
            </w:r>
          </w:p>
        </w:tc>
      </w:tr>
      <w:tr w:rsidR="00B8268C" w14:paraId="7BA23EC8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438FA9B0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96D92B6" w14:textId="77777777" w:rsidR="00B8268C" w:rsidRDefault="00B8268C" w:rsidP="009F30FA">
            <w:r>
              <w:t>Botany</w:t>
            </w:r>
          </w:p>
        </w:tc>
      </w:tr>
      <w:tr w:rsidR="00B8268C" w14:paraId="0536D785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A4F89CD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8663CC9" w14:textId="77777777" w:rsidR="00B8268C" w:rsidRDefault="00B8268C" w:rsidP="009F30FA">
            <w:r>
              <w:t>Origin of species</w:t>
            </w:r>
          </w:p>
        </w:tc>
      </w:tr>
      <w:tr w:rsidR="00B8268C" w14:paraId="0098F664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23F6BD65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BCC8862" w14:textId="77777777" w:rsidR="00B8268C" w:rsidRDefault="00B8268C" w:rsidP="009F30FA">
            <w:r>
              <w:t>Human biology</w:t>
            </w:r>
          </w:p>
        </w:tc>
      </w:tr>
      <w:tr w:rsidR="00B8268C" w14:paraId="7B99F3B0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07310531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EA0D861" w14:textId="77777777" w:rsidR="00B8268C" w:rsidRDefault="00B8268C" w:rsidP="009F30FA">
            <w:r>
              <w:t>Evolution</w:t>
            </w:r>
          </w:p>
        </w:tc>
      </w:tr>
      <w:tr w:rsidR="00B8268C" w14:paraId="2765226B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5C26A57D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1A7A4AB" w14:textId="77777777" w:rsidR="00B8268C" w:rsidRDefault="00B8268C" w:rsidP="009F30FA">
            <w:r>
              <w:t>Wildlife in danger</w:t>
            </w:r>
          </w:p>
        </w:tc>
      </w:tr>
      <w:tr w:rsidR="00B8268C" w14:paraId="1C3238C3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6DE624BB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11C0D2D" w14:textId="77777777" w:rsidR="00B8268C" w:rsidRDefault="00B8268C" w:rsidP="009F30FA">
            <w:r>
              <w:t>Other</w:t>
            </w:r>
          </w:p>
        </w:tc>
      </w:tr>
      <w:tr w:rsidR="00B8268C" w14:paraId="29F82F70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4DB85A45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46BE335" w14:textId="77777777" w:rsidR="00B8268C" w:rsidRDefault="00B8268C" w:rsidP="009F30FA">
            <w:r>
              <w:t>No answer</w:t>
            </w:r>
          </w:p>
        </w:tc>
      </w:tr>
    </w:tbl>
    <w:p w14:paraId="3140A498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lastRenderedPageBreak/>
        <w:t>Programmer’s note</w:t>
      </w:r>
    </w:p>
    <w:p w14:paraId="17F72AF2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Interest</w:t>
      </w:r>
    </w:p>
    <w:p w14:paraId="00374396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63287169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3A0E2484" w14:textId="6AAFBF3F" w:rsidR="00B8268C" w:rsidRP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9935FC7" w14:textId="6D493052" w:rsidR="00B8268C" w:rsidRDefault="00B8268C" w:rsidP="00B8268C">
      <w:pPr>
        <w:pStyle w:val="Heading2"/>
        <w:spacing w:before="280"/>
      </w:pPr>
      <w:r>
        <w:t>2</w:t>
      </w:r>
      <w:r>
        <w:t>4</w:t>
      </w:r>
      <w:r>
        <w:t>. Galleries</w:t>
      </w:r>
    </w:p>
    <w:p w14:paraId="55CE5259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Galleries  </w:t>
      </w:r>
      <w:r>
        <w:rPr>
          <w:b/>
        </w:rPr>
        <w:t>How many galleries did you visit today?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</w:tblGrid>
      <w:tr w:rsidR="00B8268C" w14:paraId="3728112F" w14:textId="77777777" w:rsidTr="009F30FA">
        <w:trPr>
          <w:cantSplit/>
          <w:trHeight w:val="4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A003D" w14:textId="0667DF17" w:rsidR="00B8268C" w:rsidRDefault="00B8268C" w:rsidP="009F30FA">
            <w:r>
              <w:rPr>
                <w:color w:val="808080"/>
                <w:sz w:val="16"/>
              </w:rPr>
              <w:t>#</w:t>
            </w:r>
            <w:r>
              <w:rPr>
                <w:color w:val="808080"/>
                <w:sz w:val="16"/>
              </w:rPr>
              <w:t xml:space="preserve"> 0 - 99</w:t>
            </w:r>
          </w:p>
        </w:tc>
      </w:tr>
    </w:tbl>
    <w:p w14:paraId="1727F691" w14:textId="77777777" w:rsidR="00B8268C" w:rsidRDefault="00B8268C" w:rsidP="00B8268C"/>
    <w:p w14:paraId="732ADEE1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EB56582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Galleries</w:t>
      </w:r>
    </w:p>
    <w:p w14:paraId="20040B2A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long</w:t>
      </w:r>
    </w:p>
    <w:p w14:paraId="562D030D" w14:textId="01B8E2F8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Allowed range: </w:t>
      </w:r>
      <w:r>
        <w:rPr>
          <w:i/>
          <w:color w:val="404040"/>
          <w:sz w:val="17"/>
        </w:rPr>
        <w:t>0</w:t>
      </w:r>
      <w:r>
        <w:rPr>
          <w:i/>
          <w:color w:val="404040"/>
          <w:sz w:val="17"/>
        </w:rPr>
        <w:t xml:space="preserve"> to 99</w:t>
      </w:r>
    </w:p>
    <w:p w14:paraId="4746EFB8" w14:textId="403BBDBE" w:rsidR="00B8268C" w:rsidRP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5F0FAD6B" w14:textId="58369871" w:rsidR="00B8268C" w:rsidRDefault="00B8268C" w:rsidP="00B8268C">
      <w:pPr>
        <w:pStyle w:val="Heading2"/>
        <w:spacing w:before="280"/>
      </w:pPr>
      <w:r>
        <w:t>2</w:t>
      </w:r>
      <w:r>
        <w:t>5</w:t>
      </w:r>
      <w:r>
        <w:t>. LeavingPage2</w:t>
      </w:r>
    </w:p>
    <w:p w14:paraId="777CC5BF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FoundWay  </w:t>
      </w:r>
      <w:r>
        <w:rPr>
          <w:b/>
        </w:rPr>
        <w:t>How did you find your way around the museum?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8268C" w14:paraId="10FEBA20" w14:textId="77777777" w:rsidTr="009F30FA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B3577" w14:textId="77777777" w:rsidR="00B8268C" w:rsidRDefault="00B8268C" w:rsidP="009F30FA"/>
        </w:tc>
      </w:tr>
    </w:tbl>
    <w:p w14:paraId="17371154" w14:textId="77777777" w:rsidR="00B8268C" w:rsidRDefault="00B8268C" w:rsidP="00B8268C"/>
    <w:p w14:paraId="36A083BB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6EA69F6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FoundWay</w:t>
      </w:r>
    </w:p>
    <w:p w14:paraId="29EFD1B8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704D4107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Signs  </w:t>
      </w:r>
      <w:r>
        <w:rPr>
          <w:b/>
        </w:rPr>
        <w:t>Could the signs be improved?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B8268C" w14:paraId="57ED812D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5EC4AACB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9D91453" w14:textId="77777777" w:rsidR="00B8268C" w:rsidRDefault="00B8268C" w:rsidP="009F30FA">
            <w:r>
              <w:t>Yes</w:t>
            </w:r>
          </w:p>
        </w:tc>
      </w:tr>
      <w:tr w:rsidR="00B8268C" w14:paraId="611FDEE3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4D81910F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EA6D3FF" w14:textId="77777777" w:rsidR="00B8268C" w:rsidRDefault="00B8268C" w:rsidP="009F30FA">
            <w:r>
              <w:t>No</w:t>
            </w:r>
          </w:p>
        </w:tc>
      </w:tr>
      <w:tr w:rsidR="00B8268C" w14:paraId="29C45588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1EB6910B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CE72005" w14:textId="77777777" w:rsidR="00B8268C" w:rsidRDefault="00B8268C" w:rsidP="009F30FA">
            <w:r>
              <w:t>Don't know</w:t>
            </w:r>
          </w:p>
        </w:tc>
      </w:tr>
      <w:tr w:rsidR="00B8268C" w14:paraId="246A2763" w14:textId="77777777" w:rsidTr="009F30FA">
        <w:tc>
          <w:tcPr>
            <w:tcW w:w="360" w:type="dxa"/>
            <w:tcMar>
              <w:top w:w="20" w:type="dxa"/>
              <w:bottom w:w="20" w:type="dxa"/>
            </w:tcMar>
          </w:tcPr>
          <w:p w14:paraId="6C120397" w14:textId="77777777" w:rsidR="00B8268C" w:rsidRDefault="00B8268C" w:rsidP="009F30FA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A20B91C" w14:textId="77777777" w:rsidR="00B8268C" w:rsidRDefault="00B8268C" w:rsidP="009F30FA">
            <w:r>
              <w:t>No answer</w:t>
            </w:r>
          </w:p>
        </w:tc>
      </w:tr>
    </w:tbl>
    <w:p w14:paraId="1775CDFE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D6C58A0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Signs</w:t>
      </w:r>
    </w:p>
    <w:p w14:paraId="6090B350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2A3BDEF4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55E4F6C7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BDC1CB7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56466BF3" w14:textId="24BAB65B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Signs = </w:t>
      </w:r>
      <w:r>
        <w:rPr>
          <w:i/>
          <w:color w:val="404040"/>
          <w:sz w:val="17"/>
        </w:rPr>
        <w:t xml:space="preserve">not </w:t>
      </w:r>
      <w:r>
        <w:rPr>
          <w:i/>
          <w:color w:val="404040"/>
          <w:sz w:val="17"/>
        </w:rPr>
        <w:t>Yes skip to DescribeLeave</w:t>
      </w:r>
    </w:p>
    <w:p w14:paraId="14F659D4" w14:textId="52C6747F" w:rsidR="00B8268C" w:rsidRDefault="00B8268C" w:rsidP="00B8268C">
      <w:pPr>
        <w:pStyle w:val="Heading2"/>
        <w:spacing w:before="280"/>
      </w:pPr>
      <w:r>
        <w:t>26</w:t>
      </w:r>
      <w:r>
        <w:t>. SignsHow</w:t>
      </w:r>
    </w:p>
    <w:p w14:paraId="49E0D25D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SignsHow  </w:t>
      </w:r>
      <w:r>
        <w:rPr>
          <w:b/>
        </w:rPr>
        <w:t>How could the signs be improved?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8268C" w14:paraId="15EECDB3" w14:textId="77777777" w:rsidTr="009F30FA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3040A" w14:textId="77777777" w:rsidR="00B8268C" w:rsidRDefault="00B8268C" w:rsidP="009F30FA"/>
        </w:tc>
      </w:tr>
    </w:tbl>
    <w:p w14:paraId="05560C3F" w14:textId="77777777" w:rsidR="00B8268C" w:rsidRDefault="00B8268C" w:rsidP="00B8268C"/>
    <w:p w14:paraId="5120738D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4FDB792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lastRenderedPageBreak/>
        <w:t>Variable: SignsHow</w:t>
      </w:r>
    </w:p>
    <w:p w14:paraId="74784396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44C5D2BE" w14:textId="4883DE28" w:rsidR="00B8268C" w:rsidRDefault="00B8268C" w:rsidP="00B8268C">
      <w:pPr>
        <w:pStyle w:val="Heading2"/>
        <w:spacing w:before="280"/>
      </w:pPr>
      <w:r>
        <w:t>27</w:t>
      </w:r>
      <w:r>
        <w:t>. DescribeLeave</w:t>
      </w:r>
    </w:p>
    <w:p w14:paraId="7432A999" w14:textId="77777777" w:rsidR="00B8268C" w:rsidRDefault="00B8268C" w:rsidP="00B8268C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DescribeLeave  </w:t>
      </w:r>
      <w:r>
        <w:rPr>
          <w:b/>
        </w:rPr>
        <w:t>How would you describe the museum to someone who has not visited it?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8268C" w14:paraId="040630CF" w14:textId="77777777" w:rsidTr="009F30FA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45F8" w14:textId="77777777" w:rsidR="00B8268C" w:rsidRDefault="00B8268C" w:rsidP="009F30FA"/>
        </w:tc>
      </w:tr>
    </w:tbl>
    <w:p w14:paraId="7C8B3662" w14:textId="77777777" w:rsidR="00B8268C" w:rsidRDefault="00B8268C" w:rsidP="00B8268C"/>
    <w:p w14:paraId="03B24EDB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A87E7C5" w14:textId="77777777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DescribeLeave</w:t>
      </w:r>
    </w:p>
    <w:p w14:paraId="7AD363F4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6241EBD4" w14:textId="342D0519" w:rsidR="00B8268C" w:rsidRDefault="00B8268C" w:rsidP="00B8268C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</w:t>
      </w:r>
      <w:r>
        <w:rPr>
          <w:i/>
          <w:color w:val="404040"/>
          <w:sz w:val="17"/>
        </w:rPr>
        <w:t xml:space="preserve">kip to </w:t>
      </w:r>
      <w:r>
        <w:rPr>
          <w:i/>
          <w:color w:val="404040"/>
          <w:sz w:val="17"/>
        </w:rPr>
        <w:t>Close</w:t>
      </w:r>
    </w:p>
    <w:p w14:paraId="1E0934F9" w14:textId="77777777" w:rsidR="00B8268C" w:rsidRDefault="00B8268C" w:rsidP="00B8268C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</w:p>
    <w:p w14:paraId="6A62EADD" w14:textId="2C051692" w:rsidR="00E94DAD" w:rsidRDefault="00000000">
      <w:pPr>
        <w:pStyle w:val="Heading2"/>
        <w:spacing w:before="280"/>
      </w:pPr>
      <w:r>
        <w:t>2</w:t>
      </w:r>
      <w:r w:rsidR="00B8268C">
        <w:t>8</w:t>
      </w:r>
      <w:r>
        <w:t>. EnteringPage</w:t>
      </w:r>
    </w:p>
    <w:p w14:paraId="6FD90C2E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WhenDecide  </w:t>
      </w:r>
      <w:r>
        <w:rPr>
          <w:b/>
        </w:rPr>
        <w:t>When did you decide to visit the museum?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4C0D7F09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4B5302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6043FB9" w14:textId="77777777" w:rsidR="00E94DAD" w:rsidRDefault="00000000">
            <w:r>
              <w:t>6 days - week ago</w:t>
            </w:r>
          </w:p>
        </w:tc>
      </w:tr>
      <w:tr w:rsidR="00E94DAD" w14:paraId="3E53822B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3CCF6C8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C82BB2C" w14:textId="77777777" w:rsidR="00E94DAD" w:rsidRDefault="00000000">
            <w:r>
              <w:t>About 2 months ago</w:t>
            </w:r>
          </w:p>
        </w:tc>
      </w:tr>
      <w:tr w:rsidR="00E94DAD" w14:paraId="1F0361F4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24B576C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09A6AE3" w14:textId="77777777" w:rsidR="00E94DAD" w:rsidRDefault="00000000">
            <w:r>
              <w:t>About 3 weeks ago</w:t>
            </w:r>
          </w:p>
        </w:tc>
      </w:tr>
      <w:tr w:rsidR="00E94DAD" w14:paraId="6553F195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FD19F2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7D3D9B7" w14:textId="77777777" w:rsidR="00E94DAD" w:rsidRDefault="00000000">
            <w:r>
              <w:t>2-3 days ago</w:t>
            </w:r>
          </w:p>
        </w:tc>
      </w:tr>
      <w:tr w:rsidR="00E94DAD" w14:paraId="35B55343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067D27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A032529" w14:textId="77777777" w:rsidR="00E94DAD" w:rsidRDefault="00000000">
            <w:r>
              <w:t>11 - 14 days ago</w:t>
            </w:r>
          </w:p>
        </w:tc>
      </w:tr>
      <w:tr w:rsidR="00E94DAD" w14:paraId="24B03D39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848021E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D85E508" w14:textId="77777777" w:rsidR="00E94DAD" w:rsidRDefault="00000000">
            <w:r>
              <w:t>1 week - 10 days ago</w:t>
            </w:r>
          </w:p>
        </w:tc>
      </w:tr>
      <w:tr w:rsidR="00E94DAD" w14:paraId="7F3276E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8297AF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0A5F259C" w14:textId="77777777" w:rsidR="00E94DAD" w:rsidRDefault="00000000">
            <w:r>
              <w:t>About 1 month ago</w:t>
            </w:r>
          </w:p>
        </w:tc>
      </w:tr>
      <w:tr w:rsidR="00E94DAD" w14:paraId="5DDDFED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E08AD0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3DE38E7C" w14:textId="77777777" w:rsidR="00E94DAD" w:rsidRDefault="00000000">
            <w:r>
              <w:t>Over 2 months ago</w:t>
            </w:r>
          </w:p>
        </w:tc>
      </w:tr>
      <w:tr w:rsidR="00E94DAD" w14:paraId="3F484B9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2885749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2D778F6" w14:textId="77777777" w:rsidR="00E94DAD" w:rsidRDefault="00000000">
            <w:r>
              <w:t>Today</w:t>
            </w:r>
          </w:p>
        </w:tc>
      </w:tr>
      <w:tr w:rsidR="00E94DAD" w14:paraId="36D825E7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3897C2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C6C03BC" w14:textId="77777777" w:rsidR="00E94DAD" w:rsidRDefault="00000000">
            <w:r>
              <w:t>Yesterday</w:t>
            </w:r>
          </w:p>
        </w:tc>
      </w:tr>
      <w:tr w:rsidR="00E94DAD" w14:paraId="68E2CD0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D32EA4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551A990" w14:textId="77777777" w:rsidR="00E94DAD" w:rsidRDefault="00000000">
            <w:r>
              <w:t>4-5 days ago</w:t>
            </w:r>
          </w:p>
        </w:tc>
      </w:tr>
      <w:tr w:rsidR="00E94DAD" w14:paraId="664522BC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FDF9B7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205B3676" w14:textId="77777777" w:rsidR="00E94DAD" w:rsidRDefault="00000000">
            <w:r>
              <w:t>No answer</w:t>
            </w:r>
          </w:p>
        </w:tc>
      </w:tr>
    </w:tbl>
    <w:p w14:paraId="05526649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452AA5C8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WhenDecide</w:t>
      </w:r>
    </w:p>
    <w:p w14:paraId="1026CA64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3B2F24E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1AA7DC88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Answer order is rotated between respondents (detected)</w:t>
      </w:r>
    </w:p>
    <w:p w14:paraId="34C417BC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WhyDecide  </w:t>
      </w:r>
      <w:r>
        <w:rPr>
          <w:b/>
        </w:rPr>
        <w:t>Why did you decide to visit the museum?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E94DAD" w14:paraId="3EE35DDC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61CF6854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CE240F8" w14:textId="77777777" w:rsidR="00E94DAD" w:rsidRDefault="00000000">
            <w:r>
              <w:t>General interest/curiosity/education</w:t>
            </w:r>
          </w:p>
        </w:tc>
      </w:tr>
      <w:tr w:rsidR="00E94DAD" w14:paraId="33181751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33948CD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4EB5490" w14:textId="77777777" w:rsidR="00E94DAD" w:rsidRDefault="00000000">
            <w:r>
              <w:t>Revisit</w:t>
            </w:r>
          </w:p>
        </w:tc>
      </w:tr>
      <w:tr w:rsidR="00E94DAD" w14:paraId="58D3D2EF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3E4353B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37EEA244" w14:textId="77777777" w:rsidR="00E94DAD" w:rsidRDefault="00000000">
            <w:r>
              <w:t>Filling in time</w:t>
            </w:r>
          </w:p>
        </w:tc>
      </w:tr>
      <w:tr w:rsidR="00E94DAD" w14:paraId="7860AAA9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514FF88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3FF68B5" w14:textId="77777777" w:rsidR="00E94DAD" w:rsidRDefault="00000000">
            <w:r>
              <w:t>To compare with other museums</w:t>
            </w:r>
          </w:p>
        </w:tc>
      </w:tr>
      <w:tr w:rsidR="00E94DAD" w14:paraId="065FE587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2F801D7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0F732AC" w14:textId="77777777" w:rsidR="00E94DAD" w:rsidRDefault="00000000">
            <w:r>
              <w:t>To see something specific</w:t>
            </w:r>
          </w:p>
        </w:tc>
      </w:tr>
      <w:tr w:rsidR="00E94DAD" w14:paraId="1FBBC0D4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27F514E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02ED55B" w14:textId="77777777" w:rsidR="00E94DAD" w:rsidRDefault="00000000">
            <w:r>
              <w:t>To visit another museum primarily</w:t>
            </w:r>
          </w:p>
        </w:tc>
      </w:tr>
      <w:tr w:rsidR="00E94DAD" w14:paraId="69449996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00E1446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5D0A2544" w14:textId="77777777" w:rsidR="00E94DAD" w:rsidRDefault="00000000">
            <w:r>
              <w:t>Saw it advertised</w:t>
            </w:r>
          </w:p>
        </w:tc>
      </w:tr>
      <w:tr w:rsidR="00E94DAD" w14:paraId="4F3827E5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07C50CC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lastRenderedPageBreak/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2D87D662" w14:textId="77777777" w:rsidR="00E94DAD" w:rsidRDefault="00000000">
            <w:r>
              <w:t>To bring children</w:t>
            </w:r>
          </w:p>
        </w:tc>
      </w:tr>
      <w:tr w:rsidR="00E94DAD" w14:paraId="1BBA0372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385F622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3E45EDA1" w14:textId="77777777" w:rsidR="00E94DAD" w:rsidRDefault="00000000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  <w:tr w:rsidR="00E94DAD" w14:paraId="62F2D141" w14:textId="77777777" w:rsidTr="00B8268C">
        <w:tc>
          <w:tcPr>
            <w:tcW w:w="392" w:type="dxa"/>
            <w:tcMar>
              <w:top w:w="20" w:type="dxa"/>
              <w:bottom w:w="20" w:type="dxa"/>
            </w:tcMar>
          </w:tcPr>
          <w:p w14:paraId="4A22EA9B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388F0D02" w14:textId="77777777" w:rsidR="00E94DAD" w:rsidRDefault="00000000">
            <w:r>
              <w:t>No answer</w:t>
            </w:r>
          </w:p>
        </w:tc>
      </w:tr>
    </w:tbl>
    <w:p w14:paraId="012F7B9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5A57F1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WhyDecide</w:t>
      </w:r>
    </w:p>
    <w:p w14:paraId="090A4FE9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6BA84A7D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323E7F6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22A985EE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Answer order is rotated between respondents (detected)</w:t>
      </w:r>
    </w:p>
    <w:p w14:paraId="5C83BF32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Plan  </w:t>
      </w:r>
      <w:r>
        <w:rPr>
          <w:b/>
        </w:rPr>
        <w:t>Do you plan to see anything in particular?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40EB224A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454AC2C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01FD995" w14:textId="77777777" w:rsidR="00E94DAD" w:rsidRDefault="00000000">
            <w:r>
              <w:t>Yes</w:t>
            </w:r>
          </w:p>
        </w:tc>
      </w:tr>
      <w:tr w:rsidR="00E94DAD" w14:paraId="2A18FF34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78F3FB6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6D8BDFE3" w14:textId="77777777" w:rsidR="00E94DAD" w:rsidRDefault="00000000">
            <w:r>
              <w:t>No</w:t>
            </w:r>
          </w:p>
        </w:tc>
      </w:tr>
      <w:tr w:rsidR="00E94DAD" w14:paraId="17E99308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1C032B6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40A5137E" w14:textId="77777777" w:rsidR="00E94DAD" w:rsidRDefault="00000000">
            <w:r>
              <w:t>No answer</w:t>
            </w:r>
          </w:p>
        </w:tc>
      </w:tr>
    </w:tbl>
    <w:p w14:paraId="76BA4D9B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644019E2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Plan</w:t>
      </w:r>
    </w:p>
    <w:p w14:paraId="0A2DE692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1DF31EFF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12F8D9B5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FC4A9A7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66AD4EA5" w14:textId="3E3709AF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If Plan =</w:t>
      </w:r>
      <w:r w:rsidR="00B8268C">
        <w:rPr>
          <w:i/>
          <w:color w:val="404040"/>
          <w:sz w:val="17"/>
        </w:rPr>
        <w:t xml:space="preserve">not </w:t>
      </w:r>
      <w:r w:rsidR="00767786">
        <w:rPr>
          <w:i/>
          <w:color w:val="404040"/>
          <w:sz w:val="17"/>
        </w:rPr>
        <w:t>“</w:t>
      </w:r>
      <w:r>
        <w:rPr>
          <w:i/>
          <w:color w:val="404040"/>
          <w:sz w:val="17"/>
        </w:rPr>
        <w:t>No</w:t>
      </w:r>
      <w:r w:rsidR="00767786">
        <w:rPr>
          <w:i/>
          <w:color w:val="404040"/>
          <w:sz w:val="17"/>
        </w:rPr>
        <w:t>”</w:t>
      </w:r>
      <w:r>
        <w:rPr>
          <w:i/>
          <w:color w:val="404040"/>
          <w:sz w:val="17"/>
        </w:rPr>
        <w:t xml:space="preserve"> skip to </w:t>
      </w:r>
      <w:r w:rsidR="00767786">
        <w:rPr>
          <w:i/>
          <w:color w:val="404040"/>
          <w:sz w:val="17"/>
        </w:rPr>
        <w:t>KnowWay</w:t>
      </w:r>
    </w:p>
    <w:p w14:paraId="65308621" w14:textId="2B851FBF" w:rsidR="00E94DAD" w:rsidRDefault="00000000">
      <w:pPr>
        <w:pStyle w:val="Heading2"/>
        <w:spacing w:before="280"/>
      </w:pPr>
      <w:r>
        <w:t>2</w:t>
      </w:r>
      <w:r w:rsidR="00B8268C">
        <w:t>9</w:t>
      </w:r>
      <w:r>
        <w:t>. PlanNone</w:t>
      </w:r>
    </w:p>
    <w:p w14:paraId="1196867E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PlanNone  </w:t>
      </w:r>
      <w:r>
        <w:rPr>
          <w:b/>
        </w:rPr>
        <w:t>Which of the following best describes how you plan to spend your time today?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44682F02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6B255D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2939FDA" w14:textId="77777777" w:rsidR="00E94DAD" w:rsidRDefault="00000000">
            <w:r>
              <w:t>I'll wander around stopping at whatever catches my interest.</w:t>
            </w:r>
          </w:p>
        </w:tc>
      </w:tr>
      <w:tr w:rsidR="00E94DAD" w14:paraId="22580821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6BE03E2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4BC9976" w14:textId="77777777" w:rsidR="00E94DAD" w:rsidRDefault="00000000">
            <w:r>
              <w:t>Now I'm here and can discover what's on display, I'll decide what I'm going to see.</w:t>
            </w:r>
          </w:p>
        </w:tc>
      </w:tr>
      <w:tr w:rsidR="00E94DAD" w14:paraId="1B6FFDBE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263C9FA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7EC66079" w14:textId="77777777" w:rsidR="00E94DAD" w:rsidRDefault="00000000">
            <w:r>
              <w:t>No answer</w:t>
            </w:r>
          </w:p>
        </w:tc>
      </w:tr>
    </w:tbl>
    <w:p w14:paraId="32661833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11BB1C85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PlanNone</w:t>
      </w:r>
    </w:p>
    <w:p w14:paraId="5241D27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4232EE66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24001762" w14:textId="78D30A97" w:rsidR="00E94DAD" w:rsidRDefault="00767786">
      <w:pPr>
        <w:pStyle w:val="Heading2"/>
        <w:spacing w:before="280"/>
      </w:pPr>
      <w:r>
        <w:t>30</w:t>
      </w:r>
      <w:r w:rsidR="00000000">
        <w:t>. KnowWay</w:t>
      </w:r>
    </w:p>
    <w:p w14:paraId="328DD48F" w14:textId="5C3A450A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KnowWay  </w:t>
      </w:r>
      <w:r>
        <w:rPr>
          <w:b/>
        </w:rPr>
        <w:t>Are you familiar with</w:t>
      </w:r>
      <w:r w:rsidR="00767786">
        <w:rPr>
          <w:b/>
        </w:rPr>
        <w:t xml:space="preserve"> the</w:t>
      </w:r>
      <w:r>
        <w:rPr>
          <w:b/>
        </w:rPr>
        <w:t xml:space="preserve"> layout of the museum?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9000"/>
      </w:tblGrid>
      <w:tr w:rsidR="00E94DAD" w14:paraId="075B8ED3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0620302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1BE3A5C7" w14:textId="77777777" w:rsidR="00E94DAD" w:rsidRDefault="00000000">
            <w:r>
              <w:t>Yes</w:t>
            </w:r>
          </w:p>
        </w:tc>
      </w:tr>
      <w:tr w:rsidR="00E94DAD" w14:paraId="32D00689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5E82EBB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F9A0573" w14:textId="77777777" w:rsidR="00E94DAD" w:rsidRDefault="00000000">
            <w:r>
              <w:t>No</w:t>
            </w:r>
          </w:p>
        </w:tc>
      </w:tr>
      <w:tr w:rsidR="00E94DAD" w14:paraId="399FA324" w14:textId="77777777">
        <w:tc>
          <w:tcPr>
            <w:tcW w:w="360" w:type="dxa"/>
            <w:tcMar>
              <w:top w:w="20" w:type="dxa"/>
              <w:bottom w:w="20" w:type="dxa"/>
            </w:tcMar>
          </w:tcPr>
          <w:p w14:paraId="719795FA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9000" w:type="dxa"/>
            <w:tcMar>
              <w:top w:w="20" w:type="dxa"/>
              <w:bottom w:w="20" w:type="dxa"/>
            </w:tcMar>
          </w:tcPr>
          <w:p w14:paraId="5F617A59" w14:textId="77777777" w:rsidR="00E94DAD" w:rsidRDefault="00000000">
            <w:r>
              <w:t>No answer</w:t>
            </w:r>
          </w:p>
        </w:tc>
      </w:tr>
    </w:tbl>
    <w:p w14:paraId="3C426AC1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5B063D50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KnowWay</w:t>
      </w:r>
    </w:p>
    <w:p w14:paraId="196AFFA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38DF72FB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6F4AC692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22B0C28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Routing:</w:t>
      </w:r>
    </w:p>
    <w:p w14:paraId="7222A54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If KnowWay = No answer skip to GalleriesEntering</w:t>
      </w:r>
    </w:p>
    <w:p w14:paraId="362A9903" w14:textId="159A1596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lastRenderedPageBreak/>
        <w:t xml:space="preserve">If KnowWay = </w:t>
      </w:r>
      <w:r w:rsidR="00767786">
        <w:rPr>
          <w:i/>
          <w:color w:val="404040"/>
          <w:sz w:val="17"/>
        </w:rPr>
        <w:t>No</w:t>
      </w:r>
      <w:r>
        <w:rPr>
          <w:i/>
          <w:color w:val="404040"/>
          <w:sz w:val="17"/>
        </w:rPr>
        <w:t xml:space="preserve"> skip to </w:t>
      </w:r>
      <w:r w:rsidR="00767786">
        <w:rPr>
          <w:i/>
          <w:color w:val="404040"/>
          <w:sz w:val="17"/>
        </w:rPr>
        <w:t>FindWay</w:t>
      </w:r>
    </w:p>
    <w:p w14:paraId="1B3CDF3C" w14:textId="2444FFAD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 xml:space="preserve">If KnowWay = No </w:t>
      </w:r>
      <w:r w:rsidR="00767786">
        <w:rPr>
          <w:i/>
          <w:color w:val="404040"/>
          <w:sz w:val="17"/>
        </w:rPr>
        <w:t xml:space="preserve">Answer </w:t>
      </w:r>
      <w:r>
        <w:rPr>
          <w:i/>
          <w:color w:val="404040"/>
          <w:sz w:val="17"/>
        </w:rPr>
        <w:t xml:space="preserve">skip to </w:t>
      </w:r>
      <w:r w:rsidR="00767786">
        <w:rPr>
          <w:i/>
          <w:color w:val="404040"/>
          <w:sz w:val="17"/>
        </w:rPr>
        <w:t>GalleriesEntering</w:t>
      </w:r>
    </w:p>
    <w:p w14:paraId="7336F6B5" w14:textId="593EF37B" w:rsidR="00E94DAD" w:rsidRDefault="00E94DAD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</w:p>
    <w:p w14:paraId="4088BC10" w14:textId="624776AE" w:rsidR="00767786" w:rsidRDefault="00767786" w:rsidP="00767786">
      <w:pPr>
        <w:pStyle w:val="Heading2"/>
        <w:spacing w:before="280"/>
      </w:pPr>
      <w:r>
        <w:t>3</w:t>
      </w:r>
      <w:r>
        <w:t>1</w:t>
      </w:r>
      <w:r>
        <w:t>. GalleriesEnteringCompound</w:t>
      </w:r>
    </w:p>
    <w:p w14:paraId="58A38655" w14:textId="77777777" w:rsidR="00767786" w:rsidRDefault="00767786" w:rsidP="00767786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GalleriesEnteringCompound  </w:t>
      </w:r>
      <w:r>
        <w:rPr>
          <w:b/>
          <w:i/>
          <w:color w:val="808080"/>
        </w:rPr>
        <w:t>GalleriesEnteringCompound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0"/>
        <w:gridCol w:w="5140"/>
      </w:tblGrid>
      <w:tr w:rsidR="00767786" w14:paraId="5AF42F77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4654086" w14:textId="77777777" w:rsidR="00767786" w:rsidRDefault="00767786" w:rsidP="009F30FA">
            <w:r>
              <w:t>Dinosaurs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B691FC3" w14:textId="77777777" w:rsidR="00767786" w:rsidRDefault="00767786" w:rsidP="009F30FA"/>
        </w:tc>
      </w:tr>
      <w:tr w:rsidR="00767786" w14:paraId="34451097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4CDC7D6" w14:textId="77777777" w:rsidR="00767786" w:rsidRDefault="00767786" w:rsidP="009F30FA">
            <w:r>
              <w:t>Conservation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5785441" w14:textId="77777777" w:rsidR="00767786" w:rsidRDefault="00767786" w:rsidP="009F30FA"/>
        </w:tc>
      </w:tr>
      <w:tr w:rsidR="00767786" w14:paraId="0B5BF778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89A3590" w14:textId="77777777" w:rsidR="00767786" w:rsidRDefault="00767786" w:rsidP="009F30FA">
            <w:r>
              <w:t>Fish and reptiles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F05C4CF" w14:textId="77777777" w:rsidR="00767786" w:rsidRDefault="00767786" w:rsidP="009F30FA"/>
        </w:tc>
      </w:tr>
      <w:tr w:rsidR="00767786" w14:paraId="6964202D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23167E5" w14:textId="77777777" w:rsidR="00767786" w:rsidRDefault="00767786" w:rsidP="009F30FA">
            <w:r>
              <w:t>Fossils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C6BA9F7" w14:textId="77777777" w:rsidR="00767786" w:rsidRDefault="00767786" w:rsidP="009F30FA"/>
        </w:tc>
      </w:tr>
      <w:tr w:rsidR="00767786" w14:paraId="05A6CB63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1334812" w14:textId="77777777" w:rsidR="00767786" w:rsidRDefault="00767786" w:rsidP="009F30FA">
            <w:r>
              <w:t>Birds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760BFB1" w14:textId="77777777" w:rsidR="00767786" w:rsidRDefault="00767786" w:rsidP="009F30FA"/>
        </w:tc>
      </w:tr>
      <w:tr w:rsidR="00767786" w14:paraId="2C59A1AF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AD53F86" w14:textId="77777777" w:rsidR="00767786" w:rsidRDefault="00767786" w:rsidP="009F30FA">
            <w:r>
              <w:t>Insects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1F2D81E" w14:textId="77777777" w:rsidR="00767786" w:rsidRDefault="00767786" w:rsidP="009F30FA"/>
        </w:tc>
      </w:tr>
      <w:tr w:rsidR="00767786" w14:paraId="2F9437F5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59C858D" w14:textId="77777777" w:rsidR="00767786" w:rsidRDefault="00767786" w:rsidP="009F30FA">
            <w:r>
              <w:t>Whales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0BC36EE" w14:textId="77777777" w:rsidR="00767786" w:rsidRDefault="00767786" w:rsidP="009F30FA"/>
        </w:tc>
      </w:tr>
      <w:tr w:rsidR="00767786" w14:paraId="197B99B5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4337044" w14:textId="77777777" w:rsidR="00767786" w:rsidRDefault="00767786" w:rsidP="009F30FA">
            <w:r>
              <w:t>Mammals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466DEBC" w14:textId="77777777" w:rsidR="00767786" w:rsidRDefault="00767786" w:rsidP="009F30FA"/>
        </w:tc>
      </w:tr>
      <w:tr w:rsidR="00767786" w14:paraId="4D96DE67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5C46C34" w14:textId="77777777" w:rsidR="00767786" w:rsidRDefault="00767786" w:rsidP="009F30FA">
            <w:r>
              <w:t>Minerals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B77CA40" w14:textId="77777777" w:rsidR="00767786" w:rsidRDefault="00767786" w:rsidP="009F30FA"/>
        </w:tc>
      </w:tr>
      <w:tr w:rsidR="00767786" w14:paraId="3101A1AB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FDEF780" w14:textId="77777777" w:rsidR="00767786" w:rsidRDefault="00767786" w:rsidP="009F30FA">
            <w:r>
              <w:t>Ecology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7C9BA6D" w14:textId="77777777" w:rsidR="00767786" w:rsidRDefault="00767786" w:rsidP="009F30FA"/>
        </w:tc>
      </w:tr>
      <w:tr w:rsidR="00767786" w14:paraId="6340ACD0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6A3EE32" w14:textId="77777777" w:rsidR="00767786" w:rsidRDefault="00767786" w:rsidP="009F30FA">
            <w:r>
              <w:t>Botany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9F5BC2B" w14:textId="77777777" w:rsidR="00767786" w:rsidRDefault="00767786" w:rsidP="009F30FA"/>
        </w:tc>
      </w:tr>
      <w:tr w:rsidR="00767786" w14:paraId="46FBAAB1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33296AE" w14:textId="77777777" w:rsidR="00767786" w:rsidRDefault="00767786" w:rsidP="009F30FA">
            <w:r>
              <w:t>Origin of species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6CB795D" w14:textId="77777777" w:rsidR="00767786" w:rsidRDefault="00767786" w:rsidP="009F30FA"/>
        </w:tc>
      </w:tr>
      <w:tr w:rsidR="00767786" w14:paraId="16999ECB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FD03433" w14:textId="77777777" w:rsidR="00767786" w:rsidRDefault="00767786" w:rsidP="009F30FA">
            <w:r>
              <w:t>Human biology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16F5195" w14:textId="77777777" w:rsidR="00767786" w:rsidRDefault="00767786" w:rsidP="009F30FA"/>
        </w:tc>
      </w:tr>
      <w:tr w:rsidR="00767786" w14:paraId="4ADAFCC9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E6D872C" w14:textId="77777777" w:rsidR="00767786" w:rsidRDefault="00767786" w:rsidP="009F30FA">
            <w:r>
              <w:t>Evolution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AE76A04" w14:textId="77777777" w:rsidR="00767786" w:rsidRDefault="00767786" w:rsidP="009F30FA"/>
        </w:tc>
      </w:tr>
      <w:tr w:rsidR="00767786" w14:paraId="44FD5C3B" w14:textId="77777777" w:rsidTr="009F30FA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E20830F" w14:textId="77777777" w:rsidR="00767786" w:rsidRDefault="00767786" w:rsidP="009F30FA">
            <w:r>
              <w:t>Wildlife in danger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050C0B2" w14:textId="77777777" w:rsidR="00767786" w:rsidRDefault="00767786" w:rsidP="009F30FA"/>
        </w:tc>
      </w:tr>
    </w:tbl>
    <w:p w14:paraId="46C82F08" w14:textId="77777777" w:rsidR="00767786" w:rsidRDefault="00767786" w:rsidP="0076778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08C11974" w14:textId="77777777" w:rsidR="00767786" w:rsidRDefault="00767786" w:rsidP="00767786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GalleriesEnteringCompound</w:t>
      </w:r>
    </w:p>
    <w:p w14:paraId="72FA3EEB" w14:textId="77777777" w:rsidR="00767786" w:rsidRDefault="00767786" w:rsidP="0076778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grid</w:t>
      </w:r>
    </w:p>
    <w:p w14:paraId="054CBE07" w14:textId="77777777" w:rsidR="00767786" w:rsidRDefault="00767786" w:rsidP="0076778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C22C15F" w14:textId="77777777" w:rsidR="00767786" w:rsidRDefault="00767786" w:rsidP="0076778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Skip to EnteringPage2</w:t>
      </w:r>
    </w:p>
    <w:p w14:paraId="0C614783" w14:textId="77777777" w:rsidR="00767786" w:rsidRDefault="00767786" w:rsidP="00767786"/>
    <w:p w14:paraId="1EA37052" w14:textId="525E241C" w:rsidR="00E94DAD" w:rsidRDefault="00767786">
      <w:pPr>
        <w:pStyle w:val="Heading2"/>
        <w:spacing w:before="280"/>
      </w:pPr>
      <w:r>
        <w:br w:type="page"/>
      </w:r>
      <w:r>
        <w:lastRenderedPageBreak/>
        <w:t>32</w:t>
      </w:r>
      <w:r w:rsidR="00000000">
        <w:t>. FindWay</w:t>
      </w:r>
    </w:p>
    <w:p w14:paraId="7F18C949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FindWay  </w:t>
      </w:r>
      <w:r>
        <w:rPr>
          <w:b/>
          <w:i/>
          <w:color w:val="808080"/>
        </w:rPr>
        <w:t>How will you find your way around?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E94DAD" w14:paraId="698EE9D6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74EEEB0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CBA7E60" w14:textId="77777777" w:rsidR="00E94DAD" w:rsidRDefault="00000000">
            <w:r>
              <w:t>Guidebook</w:t>
            </w:r>
          </w:p>
        </w:tc>
      </w:tr>
      <w:tr w:rsidR="00E94DAD" w14:paraId="29F43DDC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2AADA31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625675DB" w14:textId="77777777" w:rsidR="00E94DAD" w:rsidRDefault="00000000">
            <w:r>
              <w:t>Gallery plan</w:t>
            </w:r>
          </w:p>
        </w:tc>
      </w:tr>
      <w:tr w:rsidR="00E94DAD" w14:paraId="4B28C8D6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19F5D89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0783177D" w14:textId="77777777" w:rsidR="00E94DAD" w:rsidRDefault="00000000">
            <w:r>
              <w:t>Wander</w:t>
            </w:r>
          </w:p>
        </w:tc>
      </w:tr>
      <w:tr w:rsidR="00E94DAD" w14:paraId="079F2246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76AD9CF2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7D6ADCA2" w14:textId="77777777" w:rsidR="00E94DAD" w:rsidRDefault="00000000">
            <w:r>
              <w:t>Signs</w:t>
            </w:r>
          </w:p>
        </w:tc>
      </w:tr>
      <w:tr w:rsidR="00E94DAD" w14:paraId="24366759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7EF28ECC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3A5D313B" w14:textId="77777777" w:rsidR="00E94DAD" w:rsidRDefault="00000000">
            <w:r>
              <w:t>Ask for assistance</w:t>
            </w:r>
          </w:p>
        </w:tc>
      </w:tr>
      <w:tr w:rsidR="00E94DAD" w14:paraId="085E84ED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56277CAD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3E6CD4B" w14:textId="77777777" w:rsidR="00E94DAD" w:rsidRDefault="00000000">
            <w:r>
              <w:t>Particular strategy</w:t>
            </w:r>
          </w:p>
        </w:tc>
      </w:tr>
      <w:tr w:rsidR="00E94DAD" w14:paraId="3F4E8DD1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2D1E20E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77E24A6F" w14:textId="77777777" w:rsidR="00E94DAD" w:rsidRDefault="00000000">
            <w:r>
              <w:t>With someone who knows</w:t>
            </w:r>
          </w:p>
        </w:tc>
      </w:tr>
      <w:tr w:rsidR="00E94DAD" w14:paraId="00C18D46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43A370C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7029702E" w14:textId="77777777" w:rsidR="00E94DAD" w:rsidRDefault="00000000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</w:tbl>
    <w:p w14:paraId="0478C474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281556CE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FindWay</w:t>
      </w:r>
    </w:p>
    <w:p w14:paraId="55AFED4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multi</w:t>
      </w:r>
    </w:p>
    <w:p w14:paraId="592FCCA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all that apply</w:t>
      </w:r>
    </w:p>
    <w:p w14:paraId="19CC3F60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4BA80BA2" w14:textId="03B5400A" w:rsidR="00E94DAD" w:rsidRDefault="00000000">
      <w:pPr>
        <w:pStyle w:val="Heading2"/>
        <w:spacing w:before="280"/>
      </w:pPr>
      <w:r>
        <w:t>3</w:t>
      </w:r>
      <w:r w:rsidR="00767786">
        <w:t>3</w:t>
      </w:r>
      <w:r>
        <w:t>. GalleriesEntering</w:t>
      </w:r>
    </w:p>
    <w:p w14:paraId="08D323D1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GalleriesEntering  </w:t>
      </w:r>
      <w:r>
        <w:rPr>
          <w:b/>
        </w:rPr>
        <w:t>What do you plan to see today? What do you plan to see first, second, third, and so on? How interested are you in the following museum displays?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0"/>
        <w:gridCol w:w="5140"/>
      </w:tblGrid>
      <w:tr w:rsidR="00E94DAD" w14:paraId="13575D36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711B3DD" w14:textId="77777777" w:rsidR="00E94DAD" w:rsidRDefault="00000000">
            <w:r>
              <w:t>Minerals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D2DDBD5" w14:textId="77777777" w:rsidR="00E94DAD" w:rsidRDefault="00E94DAD"/>
        </w:tc>
      </w:tr>
      <w:tr w:rsidR="00E94DAD" w14:paraId="74E1A2EA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99FAA93" w14:textId="77777777" w:rsidR="00E94DAD" w:rsidRDefault="00000000">
            <w:r>
              <w:t>Conservation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D5F8798" w14:textId="77777777" w:rsidR="00E94DAD" w:rsidRDefault="00E94DAD"/>
        </w:tc>
      </w:tr>
      <w:tr w:rsidR="00E94DAD" w14:paraId="5F001727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F33DCE7" w14:textId="77777777" w:rsidR="00E94DAD" w:rsidRDefault="00000000">
            <w:r>
              <w:t>Mammals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3AE40FD" w14:textId="77777777" w:rsidR="00E94DAD" w:rsidRDefault="00E94DAD"/>
        </w:tc>
      </w:tr>
      <w:tr w:rsidR="00E94DAD" w14:paraId="219072DE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1852CEE" w14:textId="77777777" w:rsidR="00E94DAD" w:rsidRDefault="00000000">
            <w:r>
              <w:t>Botany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D19604F" w14:textId="77777777" w:rsidR="00E94DAD" w:rsidRDefault="00E94DAD"/>
        </w:tc>
      </w:tr>
      <w:tr w:rsidR="00E94DAD" w14:paraId="6E9DCDFF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D938305" w14:textId="77777777" w:rsidR="00E94DAD" w:rsidRDefault="00000000">
            <w:r>
              <w:t>Wildlife in danger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F161E85" w14:textId="77777777" w:rsidR="00E94DAD" w:rsidRDefault="00E94DAD"/>
        </w:tc>
      </w:tr>
      <w:tr w:rsidR="00E94DAD" w14:paraId="13FCE86E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6F4AF3E" w14:textId="77777777" w:rsidR="00E94DAD" w:rsidRDefault="00000000">
            <w:r>
              <w:t>Fossils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3F39DE3" w14:textId="77777777" w:rsidR="00E94DAD" w:rsidRDefault="00E94DAD"/>
        </w:tc>
      </w:tr>
      <w:tr w:rsidR="00E94DAD" w14:paraId="4D95632A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86D8B11" w14:textId="77777777" w:rsidR="00E94DAD" w:rsidRDefault="00000000">
            <w:r>
              <w:t>Evolution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D7CF37A" w14:textId="77777777" w:rsidR="00E94DAD" w:rsidRDefault="00E94DAD"/>
        </w:tc>
      </w:tr>
      <w:tr w:rsidR="00E94DAD" w14:paraId="25324142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70A25E9" w14:textId="77777777" w:rsidR="00E94DAD" w:rsidRDefault="00000000">
            <w:r>
              <w:t>Whales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5B5D4BD0" w14:textId="77777777" w:rsidR="00E94DAD" w:rsidRDefault="00E94DAD"/>
        </w:tc>
      </w:tr>
      <w:tr w:rsidR="00E94DAD" w14:paraId="7FF8E118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3FE3A86" w14:textId="77777777" w:rsidR="00E94DAD" w:rsidRDefault="00000000">
            <w:r>
              <w:t>Human biology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B17ED57" w14:textId="77777777" w:rsidR="00E94DAD" w:rsidRDefault="00E94DAD"/>
        </w:tc>
      </w:tr>
      <w:tr w:rsidR="00E94DAD" w14:paraId="116DBFB1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9E0424B" w14:textId="77777777" w:rsidR="00E94DAD" w:rsidRDefault="00000000">
            <w:r>
              <w:t>Insects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B5BF25C" w14:textId="77777777" w:rsidR="00E94DAD" w:rsidRDefault="00E94DAD"/>
        </w:tc>
      </w:tr>
      <w:tr w:rsidR="00E94DAD" w14:paraId="01852E60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3A5F9DFA" w14:textId="77777777" w:rsidR="00E94DAD" w:rsidRDefault="00000000">
            <w:r>
              <w:t>Birds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013C4DE6" w14:textId="77777777" w:rsidR="00E94DAD" w:rsidRDefault="00E94DAD"/>
        </w:tc>
      </w:tr>
      <w:tr w:rsidR="00E94DAD" w14:paraId="3D6190EC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D50C6BB" w14:textId="77777777" w:rsidR="00E94DAD" w:rsidRDefault="00000000">
            <w:r>
              <w:t>Dinosaurs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EE4DF91" w14:textId="77777777" w:rsidR="00E94DAD" w:rsidRDefault="00E94DAD"/>
        </w:tc>
      </w:tr>
      <w:tr w:rsidR="00E94DAD" w14:paraId="3704BF56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63018001" w14:textId="77777777" w:rsidR="00E94DAD" w:rsidRDefault="00000000">
            <w:r>
              <w:lastRenderedPageBreak/>
              <w:t>Ecology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B989123" w14:textId="77777777" w:rsidR="00E94DAD" w:rsidRDefault="00E94DAD"/>
        </w:tc>
      </w:tr>
      <w:tr w:rsidR="00E94DAD" w14:paraId="0DE8068C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4C2D14FE" w14:textId="77777777" w:rsidR="00E94DAD" w:rsidRDefault="00000000">
            <w:r>
              <w:t>Fish and reptiles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788B2A70" w14:textId="77777777" w:rsidR="00E94DAD" w:rsidRDefault="00E94DAD"/>
        </w:tc>
      </w:tr>
      <w:tr w:rsidR="00E94DAD" w14:paraId="3D1FD02F" w14:textId="77777777">
        <w:trPr>
          <w:cantSplit/>
          <w:trHeight w:val="4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194FE614" w14:textId="77777777" w:rsidR="00E94DAD" w:rsidRDefault="00000000">
            <w:r>
              <w:t>Origin of species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bottom w:w="60" w:type="dxa"/>
            </w:tcMar>
            <w:vAlign w:val="bottom"/>
          </w:tcPr>
          <w:p w14:paraId="293A501A" w14:textId="77777777" w:rsidR="00E94DAD" w:rsidRDefault="00E94DAD"/>
        </w:tc>
      </w:tr>
    </w:tbl>
    <w:p w14:paraId="088273A5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0F9B28E2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GalleriesEntering</w:t>
      </w:r>
    </w:p>
    <w:p w14:paraId="4E7C1275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grid</w:t>
      </w:r>
    </w:p>
    <w:p w14:paraId="08DD00BA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49B73A78" w14:textId="77777777" w:rsidR="00E94DAD" w:rsidRDefault="00000000">
      <w:pPr>
        <w:pStyle w:val="Heading2"/>
        <w:spacing w:before="280"/>
      </w:pPr>
      <w:r>
        <w:t>34. EnteringPage2</w:t>
      </w:r>
    </w:p>
    <w:p w14:paraId="154AD933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Expect  </w:t>
      </w:r>
      <w:r>
        <w:rPr>
          <w:b/>
        </w:rPr>
        <w:t>What do you expect to get out of your visit?</w:t>
      </w:r>
    </w:p>
    <w:tbl>
      <w:tblPr>
        <w:tblW w:w="132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828"/>
      </w:tblGrid>
      <w:tr w:rsidR="00E94DAD" w14:paraId="474BF251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737B379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590F9ECD" w14:textId="77777777" w:rsidR="00E94DAD" w:rsidRDefault="00000000">
            <w:r>
              <w:t>General knowledge and education</w:t>
            </w:r>
          </w:p>
        </w:tc>
      </w:tr>
      <w:tr w:rsidR="00E94DAD" w14:paraId="76BE84F0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479BF115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47C7C6F" w14:textId="77777777" w:rsidR="00E94DAD" w:rsidRDefault="00000000">
            <w:r>
              <w:t>Enjoyment</w:t>
            </w:r>
          </w:p>
        </w:tc>
      </w:tr>
      <w:tr w:rsidR="00E94DAD" w14:paraId="27161B93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05FEEA7F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1F76AEA1" w14:textId="77777777" w:rsidR="00E94DAD" w:rsidRDefault="00000000">
            <w:r>
              <w:t>Interest/satisfy curiosity</w:t>
            </w:r>
          </w:p>
        </w:tc>
      </w:tr>
      <w:tr w:rsidR="00E94DAD" w14:paraId="23070514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162C9C03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4869EF1D" w14:textId="77777777" w:rsidR="00E94DAD" w:rsidRDefault="00000000">
            <w:r>
              <w:t>To get reacquainted</w:t>
            </w:r>
          </w:p>
        </w:tc>
      </w:tr>
      <w:tr w:rsidR="00E94DAD" w14:paraId="627215AA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5F5A8610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2ED5FDB0" w14:textId="77777777" w:rsidR="00E94DAD" w:rsidRDefault="00000000">
            <w:r>
              <w:t>To see something in particular</w:t>
            </w:r>
          </w:p>
        </w:tc>
      </w:tr>
      <w:tr w:rsidR="00E94DAD" w14:paraId="2A6D8E01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4DB5F499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58756341" w14:textId="77777777" w:rsidR="00E94DAD" w:rsidRDefault="00000000">
            <w:r>
              <w:t>Education for children</w:t>
            </w:r>
          </w:p>
        </w:tc>
      </w:tr>
      <w:tr w:rsidR="00E94DAD" w14:paraId="076DC2A7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47ED8A97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7EEA8E9B" w14:textId="77777777" w:rsidR="00E94DAD" w:rsidRDefault="00000000">
            <w:r>
              <w:t>Other</w:t>
            </w:r>
            <w:r>
              <w:rPr>
                <w:color w:val="808080"/>
              </w:rPr>
              <w:t xml:space="preserve">  (please specify) ______________________________</w:t>
            </w:r>
          </w:p>
        </w:tc>
      </w:tr>
      <w:tr w:rsidR="00E94DAD" w14:paraId="640BB0A5" w14:textId="77777777" w:rsidTr="00767786">
        <w:tc>
          <w:tcPr>
            <w:tcW w:w="392" w:type="dxa"/>
            <w:tcMar>
              <w:top w:w="20" w:type="dxa"/>
              <w:bottom w:w="20" w:type="dxa"/>
            </w:tcMar>
          </w:tcPr>
          <w:p w14:paraId="18D13B31" w14:textId="77777777" w:rsidR="00E94DAD" w:rsidRDefault="00000000">
            <w:r>
              <w:rPr>
                <w:rFonts w:ascii="Segoe UI Symbol" w:eastAsia="Segoe UI Symbol" w:hAnsi="Segoe UI Symbol" w:cs="Segoe UI Symbol"/>
                <w:sz w:val="22"/>
              </w:rPr>
              <w:t>○</w:t>
            </w:r>
          </w:p>
        </w:tc>
        <w:tc>
          <w:tcPr>
            <w:tcW w:w="12828" w:type="dxa"/>
            <w:tcMar>
              <w:top w:w="20" w:type="dxa"/>
              <w:bottom w:w="20" w:type="dxa"/>
            </w:tcMar>
          </w:tcPr>
          <w:p w14:paraId="2DD874F5" w14:textId="77777777" w:rsidR="00E94DAD" w:rsidRDefault="00000000">
            <w:r>
              <w:t>No answer</w:t>
            </w:r>
          </w:p>
        </w:tc>
      </w:tr>
    </w:tbl>
    <w:p w14:paraId="5776BE60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01725E38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Expect</w:t>
      </w:r>
    </w:p>
    <w:p w14:paraId="1B9528B1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single</w:t>
      </w:r>
    </w:p>
    <w:p w14:paraId="4446D76F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Select one answer</w:t>
      </w:r>
    </w:p>
    <w:p w14:paraId="6CC38717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Other / please specify: Other</w:t>
      </w:r>
    </w:p>
    <w:p w14:paraId="242263B6" w14:textId="77777777" w:rsidR="00E94DAD" w:rsidRDefault="00000000">
      <w:pPr>
        <w:keepNext/>
        <w:spacing w:before="200" w:after="80"/>
        <w:rPr>
          <w:b/>
        </w:rPr>
      </w:pPr>
      <w:r>
        <w:rPr>
          <w:b/>
          <w:color w:val="808080"/>
          <w:sz w:val="16"/>
        </w:rPr>
        <w:t xml:space="preserve">DescribeEnter  </w:t>
      </w:r>
      <w:r>
        <w:rPr>
          <w:b/>
        </w:rPr>
        <w:t>How would you describe the museum to someone who has not visited it?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94DAD" w14:paraId="076800E0" w14:textId="77777777">
        <w:trPr>
          <w:cantSplit/>
          <w:trHeight w:val="5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F53D" w14:textId="77777777" w:rsidR="00E94DAD" w:rsidRDefault="00E94DAD"/>
        </w:tc>
      </w:tr>
    </w:tbl>
    <w:p w14:paraId="3BF65170" w14:textId="77777777" w:rsidR="00E94DAD" w:rsidRDefault="00E94DAD"/>
    <w:p w14:paraId="739F1B23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</w:t>
      </w:r>
    </w:p>
    <w:p w14:paraId="39E10BAC" w14:textId="77777777" w:rsidR="00E94DAD" w:rsidRDefault="00000000">
      <w:pPr>
        <w:keepLines/>
        <w:shd w:val="clear" w:color="auto" w:fill="F2F2F2"/>
        <w:spacing w:before="4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Variable: DescribeEnter</w:t>
      </w:r>
    </w:p>
    <w:p w14:paraId="09898600" w14:textId="77777777" w:rsidR="00E94DAD" w:rsidRDefault="00000000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Type: text</w:t>
      </w:r>
    </w:p>
    <w:p w14:paraId="7BE67088" w14:textId="77777777" w:rsidR="00E94DAD" w:rsidRDefault="00000000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13541835" w14:textId="0DDB64A0" w:rsidR="00767786" w:rsidRDefault="00767786" w:rsidP="00767786">
      <w:pPr>
        <w:pStyle w:val="Heading2"/>
        <w:spacing w:before="280"/>
        <w:rPr>
          <w:b w:val="0"/>
          <w:color w:val="808080"/>
          <w:sz w:val="18"/>
        </w:rPr>
      </w:pPr>
      <w:r>
        <w:t>3</w:t>
      </w:r>
      <w:r w:rsidR="009E5A7F">
        <w:t>5</w:t>
      </w:r>
      <w:r>
        <w:t>. Thank you for filling out this survey!</w:t>
      </w:r>
      <w:r>
        <w:rPr>
          <w:b w:val="0"/>
          <w:color w:val="808080"/>
          <w:sz w:val="18"/>
        </w:rPr>
        <w:t xml:space="preserve">   [Close]</w:t>
      </w:r>
    </w:p>
    <w:p w14:paraId="1C3164F0" w14:textId="77777777" w:rsidR="00767786" w:rsidRDefault="00767786" w:rsidP="00767786">
      <w:pPr>
        <w:rPr>
          <w:i/>
          <w:color w:val="808080"/>
        </w:rPr>
      </w:pPr>
      <w:r>
        <w:rPr>
          <w:i/>
          <w:color w:val="808080"/>
        </w:rPr>
        <w:t>No questions were detected on this page.</w:t>
      </w:r>
    </w:p>
    <w:p w14:paraId="2DFA0572" w14:textId="77777777" w:rsidR="00767786" w:rsidRDefault="00767786" w:rsidP="00767786">
      <w:pPr>
        <w:keepLines/>
        <w:shd w:val="clear" w:color="auto" w:fill="F2F2F2"/>
        <w:spacing w:before="40"/>
        <w:ind w:left="240" w:right="240"/>
        <w:rPr>
          <w:b/>
          <w:i/>
          <w:color w:val="404040"/>
          <w:sz w:val="17"/>
        </w:rPr>
      </w:pPr>
      <w:r>
        <w:rPr>
          <w:b/>
          <w:i/>
          <w:color w:val="404040"/>
          <w:sz w:val="17"/>
        </w:rPr>
        <w:t>Programmer’s note (page)</w:t>
      </w:r>
    </w:p>
    <w:p w14:paraId="6BAFB5B9" w14:textId="77777777" w:rsidR="00767786" w:rsidRDefault="00767786" w:rsidP="00767786">
      <w:pPr>
        <w:keepLines/>
        <w:shd w:val="clear" w:color="auto" w:fill="F2F2F2"/>
        <w:spacing w:before="40" w:after="120"/>
        <w:ind w:left="240" w:right="240"/>
        <w:rPr>
          <w:i/>
          <w:color w:val="404040"/>
          <w:sz w:val="17"/>
        </w:rPr>
      </w:pPr>
      <w:r>
        <w:rPr>
          <w:i/>
          <w:color w:val="404040"/>
          <w:sz w:val="17"/>
        </w:rPr>
        <w:t>Skip to [LastPage]</w:t>
      </w:r>
    </w:p>
    <w:p w14:paraId="241554A0" w14:textId="77777777" w:rsidR="00767786" w:rsidRDefault="00767786">
      <w:pPr>
        <w:rPr>
          <w:i/>
          <w:color w:val="808080"/>
        </w:rPr>
      </w:pPr>
    </w:p>
    <w:sectPr w:rsidR="0076778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5D11C3" w14:textId="77777777" w:rsidR="005A5EE0" w:rsidRDefault="005A5EE0">
      <w:r>
        <w:separator/>
      </w:r>
    </w:p>
  </w:endnote>
  <w:endnote w:type="continuationSeparator" w:id="0">
    <w:p w14:paraId="6E078AEA" w14:textId="77777777" w:rsidR="005A5EE0" w:rsidRDefault="005A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638EA" w14:textId="4848F595" w:rsidR="00E94DAD" w:rsidRDefault="005F23E6">
    <w:r w:rsidRPr="005F23E6">
      <w:rPr>
        <w:color w:val="808080"/>
        <w:sz w:val="16"/>
      </w:rPr>
      <w:t>Museums of New York 2026</w:t>
    </w:r>
    <w:r w:rsidR="00000000">
      <w:rPr>
        <w:color w:val="808080"/>
        <w:sz w:val="16"/>
      </w:rPr>
      <w:t xml:space="preserve">  ·  English  ·  </w:t>
    </w:r>
    <w:r w:rsidR="00000000">
      <w:rPr>
        <w:color w:val="808080"/>
        <w:sz w:val="16"/>
      </w:rPr>
      <w:fldChar w:fldCharType="begin"/>
    </w:r>
    <w:r w:rsidR="00000000">
      <w:rPr>
        <w:color w:val="808080"/>
        <w:sz w:val="16"/>
      </w:rPr>
      <w:instrText>PAGE</w:instrText>
    </w:r>
    <w:r w:rsidR="00000000">
      <w:rPr>
        <w:color w:val="808080"/>
        <w:sz w:val="16"/>
      </w:rPr>
      <w:fldChar w:fldCharType="separate"/>
    </w:r>
    <w:r w:rsidR="00000000">
      <w:rPr>
        <w:color w:val="808080"/>
        <w:sz w:val="16"/>
      </w:rPr>
      <w:t>18</w:t>
    </w:r>
    <w:r w:rsidR="00000000">
      <w:rPr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E1A618" w14:textId="77777777" w:rsidR="005A5EE0" w:rsidRDefault="005A5EE0">
      <w:r>
        <w:separator/>
      </w:r>
    </w:p>
  </w:footnote>
  <w:footnote w:type="continuationSeparator" w:id="0">
    <w:p w14:paraId="1F85FE6B" w14:textId="77777777" w:rsidR="005A5EE0" w:rsidRDefault="005A5EE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DAD"/>
    <w:rsid w:val="005A5EE0"/>
    <w:rsid w:val="005F23E6"/>
    <w:rsid w:val="00767786"/>
    <w:rsid w:val="009E5A7F"/>
    <w:rsid w:val="00B8268C"/>
    <w:rsid w:val="00C166F7"/>
    <w:rsid w:val="00CF4EE9"/>
    <w:rsid w:val="00E9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5931BED7"/>
  <w15:docId w15:val="{FBB85F62-27E9-0E4C-B54B-68A679EB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D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/>
      <w:iCs/>
      <w:sz w:val="26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F23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23E6"/>
    <w:rPr>
      <w:rFonts w:ascii="Calibri" w:eastAsia="Calibri" w:hAnsi="Calibri" w:cs="Calibri"/>
      <w:color w:val="000000"/>
      <w:szCs w:val="24"/>
    </w:rPr>
  </w:style>
  <w:style w:type="paragraph" w:styleId="Footer">
    <w:name w:val="footer"/>
    <w:basedOn w:val="Normal"/>
    <w:link w:val="FooterChar"/>
    <w:rsid w:val="005F23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23E6"/>
    <w:rPr>
      <w:rFonts w:ascii="Calibri" w:eastAsia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edback-experts.com/mrIWeb/mrIWeb.dll?I.Project=SANDBOX_MUSEUMSOFNEWYORKFINA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18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2026-10-21 Demo – English</vt:lpstr>
    </vt:vector>
  </TitlesOfParts>
  <Company/>
  <LinksUpToDate>false</LinksUpToDate>
  <CharactersWithSpaces>12987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2026-10-21 Demo – English</dc:title>
  <dc:creator>Bernhard Witt (bwitt@2x4.de)</dc:creator>
  <cp:lastModifiedBy>Bernhard Witt</cp:lastModifiedBy>
  <cp:revision>4</cp:revision>
  <dcterms:created xsi:type="dcterms:W3CDTF">2026-10-29T10:14:00Z</dcterms:created>
  <dcterms:modified xsi:type="dcterms:W3CDTF">2026-10-29T10:58:00Z</dcterms:modified>
</cp:coreProperties>
</file>